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487FE0" w:rsidRPr="005D450D" w:rsidRDefault="006D491F" w:rsidP="006D491F">
      <w:pPr>
        <w:jc w:val="center"/>
        <w:rPr>
          <w:rFonts w:ascii="新細明體" w:hAnsi="新細明體"/>
        </w:rPr>
      </w:pPr>
      <w:r>
        <w:rPr>
          <w:rFonts w:ascii="新細明體" w:hAnsi="新細明體"/>
          <w:noProof/>
        </w:rPr>
        <mc:AlternateContent>
          <mc:Choice Requires="wps">
            <w:drawing>
              <wp:anchor distT="182880" distB="457200" distL="457200" distR="457200" simplePos="0" relativeHeight="251665408" behindDoc="0" locked="0" layoutInCell="1" allowOverlap="1" wp14:anchorId="00C09145" wp14:editId="7691B2AB">
                <wp:simplePos x="0" y="0"/>
                <wp:positionH relativeFrom="margin">
                  <wp:posOffset>114300</wp:posOffset>
                </wp:positionH>
                <wp:positionV relativeFrom="margin">
                  <wp:posOffset>3524250</wp:posOffset>
                </wp:positionV>
                <wp:extent cx="5958840" cy="4004945"/>
                <wp:effectExtent l="19050" t="19050" r="41910" b="43815"/>
                <wp:wrapSquare wrapText="bothSides"/>
                <wp:docPr id="5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958840" cy="4004945"/>
                        </a:xfrm>
                        <a:prstGeom prst="rect">
                          <a:avLst/>
                        </a:prstGeom>
                        <a:noFill/>
                        <a:ln w="57150" cmpd="thinThick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txbx>
                        <w:txbxContent>
                          <w:p w:rsidR="006D491F" w:rsidRPr="00EE3553" w:rsidRDefault="006D491F" w:rsidP="006D491F">
                            <w:pPr>
                              <w:pStyle w:val="20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bookmarkStart w:id="1" w:name="_Toc292396184"/>
                            <w:r w:rsidRPr="00EE3553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緊急事件授權同意書</w:t>
                            </w:r>
                            <w:bookmarkEnd w:id="1"/>
                          </w:p>
                          <w:p w:rsidR="006D491F" w:rsidRPr="00240190" w:rsidRDefault="006D491F" w:rsidP="006D491F">
                            <w:pPr>
                              <w:spacing w:line="900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240190">
                              <w:rPr>
                                <w:rFonts w:ascii="標楷體" w:eastAsia="標楷體" w:hAnsi="標楷體" w:hint="eastAsia"/>
                              </w:rPr>
                              <w:t>本人係</w:t>
                            </w:r>
                            <w:r w:rsidRPr="00240190">
                              <w:rPr>
                                <w:rFonts w:ascii="標楷體" w:eastAsia="標楷體" w:hAnsi="標楷體"/>
                              </w:rPr>
                              <w:t xml:space="preserve"> </w:t>
                            </w:r>
                            <w:r w:rsidRPr="00240190">
                              <w:rPr>
                                <w:rFonts w:ascii="標楷體" w:eastAsia="標楷體" w:hAnsi="標楷體" w:hint="eastAsia"/>
                              </w:rPr>
                              <w:t>貴校</w:t>
                            </w:r>
                            <w:r w:rsidRPr="00240190">
                              <w:rPr>
                                <w:rFonts w:ascii="標楷體" w:eastAsia="標楷體" w:hAnsi="標楷體"/>
                                <w:u w:val="single"/>
                              </w:rPr>
                              <w:t xml:space="preserve">             </w:t>
                            </w:r>
                            <w:r w:rsidRPr="00240190">
                              <w:rPr>
                                <w:rFonts w:ascii="標楷體" w:eastAsia="標楷體" w:hAnsi="標楷體" w:hint="eastAsia"/>
                              </w:rPr>
                              <w:t>系學生</w:t>
                            </w:r>
                            <w:r w:rsidRPr="00240190">
                              <w:rPr>
                                <w:rFonts w:ascii="標楷體" w:eastAsia="標楷體" w:hAnsi="標楷體"/>
                                <w:u w:val="single"/>
                              </w:rPr>
                              <w:t xml:space="preserve">            </w:t>
                            </w:r>
                            <w:r w:rsidRPr="00240190">
                              <w:rPr>
                                <w:rFonts w:ascii="標楷體" w:eastAsia="標楷體" w:hAnsi="標楷體" w:hint="eastAsia"/>
                                <w:spacing w:val="60"/>
                              </w:rPr>
                              <w:t>之</w:t>
                            </w:r>
                            <w:r w:rsidRPr="00240190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  <w:eastAsianLayout w:id="-181267456" w:combine="1"/>
                              </w:rPr>
                              <w:t>法定代理人</w:t>
                            </w:r>
                            <w:r w:rsidRPr="00240190">
                              <w:rPr>
                                <w:rFonts w:ascii="標楷體" w:eastAsia="標楷體" w:hAnsi="標楷體" w:hint="eastAsia"/>
                                <w:sz w:val="56"/>
                                <w:szCs w:val="56"/>
                                <w:eastAsianLayout w:id="-181267456" w:combine="1"/>
                              </w:rPr>
                              <w:t xml:space="preserve">　　</w:t>
                            </w:r>
                            <w:r w:rsidRPr="00240190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  <w:eastAsianLayout w:id="-181267456" w:combine="1"/>
                              </w:rPr>
                              <w:t>家長</w:t>
                            </w:r>
                            <w:r w:rsidRPr="00240190">
                              <w:rPr>
                                <w:rFonts w:ascii="標楷體" w:eastAsia="標楷體" w:hAnsi="標楷體" w:hint="eastAsia"/>
                                <w:sz w:val="52"/>
                                <w:szCs w:val="52"/>
                                <w:eastAsianLayout w:id="-181267456" w:combine="1"/>
                              </w:rPr>
                              <w:t xml:space="preserve">　　</w:t>
                            </w:r>
                            <w:r w:rsidRPr="00240190">
                              <w:rPr>
                                <w:rFonts w:ascii="標楷體" w:eastAsia="標楷體" w:hAnsi="標楷體" w:hint="eastAsia"/>
                              </w:rPr>
                              <w:t>，因緊急事件需要</w:t>
                            </w:r>
                          </w:p>
                          <w:p w:rsidR="006D491F" w:rsidRPr="00240190" w:rsidRDefault="006D491F" w:rsidP="006D491F">
                            <w:pPr>
                              <w:spacing w:line="480" w:lineRule="exact"/>
                              <w:ind w:left="240" w:hangingChars="100" w:hanging="240"/>
                              <w:contextualSpacing/>
                              <w:rPr>
                                <w:rFonts w:ascii="標楷體" w:eastAsia="標楷體" w:hAnsi="標楷體"/>
                              </w:rPr>
                            </w:pPr>
                            <w:r w:rsidRPr="00240190">
                              <w:rPr>
                                <w:rFonts w:ascii="標楷體" w:eastAsia="標楷體" w:hAnsi="標楷體" w:hint="eastAsia"/>
                              </w:rPr>
                              <w:t>□同意授權</w:t>
                            </w:r>
                            <w:r w:rsidRPr="00240190">
                              <w:rPr>
                                <w:rFonts w:ascii="標楷體" w:eastAsia="標楷體" w:hAnsi="標楷體"/>
                              </w:rPr>
                              <w:t xml:space="preserve"> </w:t>
                            </w:r>
                            <w:r w:rsidRPr="00240190">
                              <w:rPr>
                                <w:rFonts w:ascii="標楷體" w:eastAsia="標楷體" w:hAnsi="標楷體" w:hint="eastAsia"/>
                              </w:rPr>
                              <w:t>貴校或</w:t>
                            </w:r>
                            <w:r w:rsidRPr="00240190">
                              <w:rPr>
                                <w:rFonts w:ascii="標楷體" w:eastAsia="標楷體" w:hAnsi="標楷體"/>
                              </w:rPr>
                              <w:t xml:space="preserve"> </w:t>
                            </w:r>
                            <w:r w:rsidRPr="00240190">
                              <w:rPr>
                                <w:rFonts w:ascii="標楷體" w:eastAsia="標楷體" w:hAnsi="標楷體" w:hint="eastAsia"/>
                              </w:rPr>
                              <w:t>貴校再次授權予相關人員代為簽具醫療、意外、法律等一切緊急事件同意書，本人願承擔一切責任。</w:t>
                            </w:r>
                          </w:p>
                          <w:p w:rsidR="006D491F" w:rsidRPr="00240190" w:rsidRDefault="006D491F" w:rsidP="006D491F">
                            <w:pPr>
                              <w:spacing w:line="480" w:lineRule="exact"/>
                              <w:ind w:left="240" w:hangingChars="100" w:hanging="240"/>
                              <w:contextualSpacing/>
                              <w:rPr>
                                <w:rFonts w:ascii="標楷體" w:eastAsia="標楷體" w:hAnsi="標楷體"/>
                              </w:rPr>
                            </w:pPr>
                            <w:r w:rsidRPr="00240190">
                              <w:rPr>
                                <w:rFonts w:ascii="標楷體" w:eastAsia="標楷體" w:hAnsi="標楷體" w:hint="eastAsia"/>
                              </w:rPr>
                              <w:t>□不同意授權</w:t>
                            </w:r>
                            <w:r w:rsidRPr="00240190">
                              <w:rPr>
                                <w:rFonts w:ascii="標楷體" w:eastAsia="標楷體" w:hAnsi="標楷體"/>
                              </w:rPr>
                              <w:t xml:space="preserve"> </w:t>
                            </w:r>
                            <w:r w:rsidRPr="00240190">
                              <w:rPr>
                                <w:rFonts w:ascii="標楷體" w:eastAsia="標楷體" w:hAnsi="標楷體" w:hint="eastAsia"/>
                              </w:rPr>
                              <w:t>貴校代為簽具醫療、意外、法律等一切緊急事件同意書，本人願承擔一切責任。</w:t>
                            </w:r>
                          </w:p>
                          <w:p w:rsidR="006D491F" w:rsidRDefault="006D491F" w:rsidP="006D491F">
                            <w:pPr>
                              <w:spacing w:line="480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240190">
                              <w:rPr>
                                <w:rFonts w:ascii="標楷體" w:eastAsia="標楷體" w:hAnsi="標楷體"/>
                              </w:rPr>
                              <w:t xml:space="preserve">  </w:t>
                            </w:r>
                            <w:r w:rsidRPr="00240190">
                              <w:rPr>
                                <w:rFonts w:ascii="標楷體" w:eastAsia="標楷體" w:hAnsi="標楷體" w:hint="eastAsia"/>
                              </w:rPr>
                              <w:t>此致</w:t>
                            </w:r>
                          </w:p>
                          <w:p w:rsidR="006D491F" w:rsidRDefault="006D491F" w:rsidP="006D491F">
                            <w:pPr>
                              <w:spacing w:line="480" w:lineRule="exact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6D491F" w:rsidRPr="00D6478B" w:rsidRDefault="00D6478B" w:rsidP="00D6478B">
                            <w:pPr>
                              <w:spacing w:line="480" w:lineRule="exact"/>
                              <w:ind w:firstLineChars="1000" w:firstLine="280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D6478B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中原</w:t>
                            </w:r>
                            <w:r w:rsidR="006D491F" w:rsidRPr="00D6478B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大學</w:t>
                            </w:r>
                          </w:p>
                          <w:p w:rsidR="006D491F" w:rsidRPr="00240190" w:rsidRDefault="006D491F" w:rsidP="006D491F">
                            <w:pPr>
                              <w:spacing w:line="480" w:lineRule="exact"/>
                              <w:ind w:firstLineChars="1164" w:firstLine="2794"/>
                              <w:rPr>
                                <w:rFonts w:ascii="標楷體" w:eastAsia="標楷體" w:hAnsi="標楷體"/>
                              </w:rPr>
                            </w:pPr>
                            <w:r w:rsidRPr="00240190">
                              <w:rPr>
                                <w:rFonts w:ascii="標楷體" w:eastAsia="標楷體" w:hAnsi="標楷體" w:hint="eastAsia"/>
                              </w:rPr>
                              <w:t>未成年人之法定代理人：</w:t>
                            </w:r>
                            <w:r w:rsidRPr="00240190">
                              <w:rPr>
                                <w:rFonts w:ascii="標楷體" w:eastAsia="標楷體" w:hAnsi="標楷體"/>
                              </w:rPr>
                              <w:t xml:space="preserve">         </w:t>
                            </w:r>
                            <w:r w:rsidRPr="00240190">
                              <w:rPr>
                                <w:rFonts w:ascii="標楷體" w:eastAsia="標楷體" w:hAnsi="標楷體" w:hint="eastAsia"/>
                              </w:rPr>
                              <w:t xml:space="preserve">　　　（簽名）</w:t>
                            </w:r>
                          </w:p>
                          <w:p w:rsidR="006D491F" w:rsidRPr="00240190" w:rsidRDefault="006D491F" w:rsidP="006D491F">
                            <w:pPr>
                              <w:spacing w:line="480" w:lineRule="exact"/>
                              <w:ind w:firstLineChars="1164" w:firstLine="2794"/>
                              <w:rPr>
                                <w:rFonts w:ascii="標楷體" w:eastAsia="標楷體" w:hAnsi="標楷體"/>
                              </w:rPr>
                            </w:pPr>
                            <w:r w:rsidRPr="00240190">
                              <w:rPr>
                                <w:rFonts w:ascii="標楷體" w:eastAsia="標楷體" w:hAnsi="標楷體" w:hint="eastAsia"/>
                              </w:rPr>
                              <w:t>成年人之家長：</w:t>
                            </w:r>
                            <w:r w:rsidRPr="00240190">
                              <w:rPr>
                                <w:rFonts w:ascii="標楷體" w:eastAsia="標楷體" w:hAnsi="標楷體"/>
                              </w:rPr>
                              <w:t xml:space="preserve">             </w:t>
                            </w:r>
                            <w:r w:rsidRPr="00240190">
                              <w:rPr>
                                <w:rFonts w:ascii="標楷體" w:eastAsia="標楷體" w:hAnsi="標楷體" w:hint="eastAsia"/>
                              </w:rPr>
                              <w:t xml:space="preserve">　　　　　（簽名）</w:t>
                            </w:r>
                          </w:p>
                          <w:p w:rsidR="006D491F" w:rsidRPr="00240190" w:rsidRDefault="006D491F" w:rsidP="006D491F">
                            <w:pPr>
                              <w:spacing w:line="480" w:lineRule="exact"/>
                              <w:ind w:firstLineChars="1164" w:firstLine="2794"/>
                              <w:rPr>
                                <w:rFonts w:ascii="標楷體" w:eastAsia="標楷體" w:hAnsi="標楷體"/>
                              </w:rPr>
                            </w:pPr>
                            <w:r w:rsidRPr="00240190">
                              <w:rPr>
                                <w:rFonts w:ascii="標楷體" w:eastAsia="標楷體" w:hAnsi="標楷體" w:hint="eastAsia"/>
                              </w:rPr>
                              <w:t>行動電話號碼：</w:t>
                            </w:r>
                          </w:p>
                          <w:p w:rsidR="006D491F" w:rsidRPr="00240190" w:rsidRDefault="006D491F" w:rsidP="006D491F">
                            <w:pPr>
                              <w:spacing w:line="480" w:lineRule="exact"/>
                              <w:ind w:firstLineChars="1164" w:firstLine="2794"/>
                              <w:rPr>
                                <w:rFonts w:ascii="標楷體" w:eastAsia="標楷體" w:hAnsi="標楷體"/>
                              </w:rPr>
                            </w:pPr>
                            <w:r w:rsidRPr="00240190">
                              <w:rPr>
                                <w:rFonts w:ascii="標楷體" w:eastAsia="標楷體" w:hAnsi="標楷體" w:hint="eastAsia"/>
                              </w:rPr>
                              <w:t>在</w:t>
                            </w:r>
                            <w:proofErr w:type="gramStart"/>
                            <w:r w:rsidRPr="00240190">
                              <w:rPr>
                                <w:rFonts w:ascii="標楷體" w:eastAsia="標楷體" w:hAnsi="標楷體" w:hint="eastAsia"/>
                              </w:rPr>
                              <w:t>臺</w:t>
                            </w:r>
                            <w:proofErr w:type="gramEnd"/>
                            <w:r w:rsidRPr="00240190">
                              <w:rPr>
                                <w:rFonts w:ascii="標楷體" w:eastAsia="標楷體" w:hAnsi="標楷體" w:hint="eastAsia"/>
                              </w:rPr>
                              <w:t>聯絡人：</w:t>
                            </w:r>
                          </w:p>
                          <w:p w:rsidR="006D491F" w:rsidRPr="00240190" w:rsidRDefault="006D491F" w:rsidP="006D491F">
                            <w:pPr>
                              <w:spacing w:line="480" w:lineRule="exact"/>
                              <w:ind w:firstLineChars="1164" w:firstLine="2794"/>
                              <w:rPr>
                                <w:rFonts w:ascii="標楷體" w:eastAsia="標楷體" w:hAnsi="標楷體"/>
                              </w:rPr>
                            </w:pPr>
                            <w:r w:rsidRPr="00240190">
                              <w:rPr>
                                <w:rFonts w:ascii="標楷體" w:eastAsia="標楷體" w:hAnsi="標楷體" w:hint="eastAsia"/>
                              </w:rPr>
                              <w:t>緊急聯絡電話：</w:t>
                            </w:r>
                            <w:r w:rsidRPr="00240190">
                              <w:rPr>
                                <w:rFonts w:ascii="標楷體" w:eastAsia="標楷體" w:hAnsi="標楷體"/>
                              </w:rPr>
                              <w:t xml:space="preserve">       </w:t>
                            </w:r>
                          </w:p>
                          <w:p w:rsidR="006D491F" w:rsidRDefault="006D491F" w:rsidP="006D491F">
                            <w:pPr>
                              <w:tabs>
                                <w:tab w:val="left" w:pos="6870"/>
                              </w:tabs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6D491F" w:rsidRDefault="006D491F" w:rsidP="006D491F">
                            <w:pPr>
                              <w:tabs>
                                <w:tab w:val="left" w:pos="6870"/>
                              </w:tabs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6D491F" w:rsidRDefault="006D491F" w:rsidP="006D491F">
                            <w:pPr>
                              <w:tabs>
                                <w:tab w:val="left" w:pos="6870"/>
                              </w:tabs>
                              <w:jc w:val="center"/>
                            </w:pPr>
                            <w:r w:rsidRPr="00240190">
                              <w:rPr>
                                <w:rFonts w:ascii="標楷體" w:eastAsia="標楷體" w:hAnsi="標楷體" w:hint="eastAsia"/>
                              </w:rPr>
                              <w:t>西元</w:t>
                            </w:r>
                            <w:r w:rsidR="00A10CD4">
                              <w:rPr>
                                <w:rFonts w:ascii="標楷體" w:eastAsia="標楷體" w:hAnsi="標楷體" w:hint="eastAsia"/>
                              </w:rPr>
                              <w:t xml:space="preserve">    </w:t>
                            </w:r>
                            <w:r w:rsidRPr="00240190">
                              <w:rPr>
                                <w:rFonts w:ascii="標楷體" w:eastAsia="標楷體" w:hAnsi="標楷體" w:hint="eastAsia"/>
                              </w:rPr>
                              <w:t>年</w:t>
                            </w:r>
                            <w:r w:rsidRPr="00240190">
                              <w:rPr>
                                <w:rFonts w:ascii="標楷體" w:eastAsia="標楷體" w:hAnsi="標楷體"/>
                              </w:rPr>
                              <w:t xml:space="preserve">      </w:t>
                            </w:r>
                            <w:r w:rsidRPr="00240190">
                              <w:rPr>
                                <w:rFonts w:ascii="標楷體" w:eastAsia="標楷體" w:hAnsi="標楷體" w:hint="eastAsia"/>
                              </w:rPr>
                              <w:t>月</w:t>
                            </w:r>
                            <w:r w:rsidRPr="00240190">
                              <w:rPr>
                                <w:rFonts w:ascii="標楷體" w:eastAsia="標楷體" w:hAnsi="標楷體"/>
                              </w:rPr>
                              <w:t xml:space="preserve">      </w:t>
                            </w:r>
                            <w:r w:rsidRPr="00240190">
                              <w:rPr>
                                <w:rFonts w:ascii="標楷體" w:eastAsia="標楷體" w:hAnsi="標楷體" w:hint="eastAsia"/>
                              </w:rPr>
                              <w:t>日</w:t>
                            </w:r>
                          </w:p>
                        </w:txbxContent>
                      </wps:txbx>
                      <wps:bodyPr vert="horz" wrap="square" lIns="91440" tIns="91440" rIns="91440" bIns="91440" rtlCol="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11000</wp14:pctHeight>
                </wp14:sizeRelV>
              </wp:anchor>
            </w:drawing>
          </mc:Choice>
          <mc:Fallback>
            <w:pict>
              <v:rect id="Title 1" o:spid="_x0000_s1026" style="position:absolute;left:0;text-align:left;margin-left:9pt;margin-top:277.5pt;width:469.2pt;height:315.35pt;z-index:251665408;visibility:visible;mso-wrap-style:square;mso-width-percent:0;mso-height-percent:110;mso-wrap-distance-left:36pt;mso-wrap-distance-top:14.4pt;mso-wrap-distance-right:36pt;mso-wrap-distance-bottom:36pt;mso-position-horizontal:absolute;mso-position-horizontal-relative:margin;mso-position-vertical:absolute;mso-position-vertical-relative:margin;mso-width-percent:0;mso-height-percent:11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" filled="f" strokecolor="black [3213]" strokeweight="4.5pt">
                <v:stroke linestyle="thinThick"/>
                <v:path arrowok="t"/>
                <o:lock v:ext="edit" grouping="t"/>
                <v:textbox style="mso-fit-shape-to-text:t" inset=",7.2pt,,7.2pt">
                  <w:txbxContent>
                    <w:p w:rsidR="006D491F" w:rsidRPr="00EE3553" w:rsidRDefault="006D491F" w:rsidP="006D491F">
                      <w:pPr>
                        <w:pStyle w:val="20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bookmarkStart w:id="2" w:name="_Toc292396184"/>
                      <w:r w:rsidRPr="00EE3553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緊急事件授權同意書</w:t>
                      </w:r>
                      <w:bookmarkEnd w:id="2"/>
                    </w:p>
                    <w:p w:rsidR="006D491F" w:rsidRPr="00240190" w:rsidRDefault="006D491F" w:rsidP="006D491F">
                      <w:pPr>
                        <w:spacing w:line="900" w:lineRule="exact"/>
                        <w:rPr>
                          <w:rFonts w:ascii="標楷體" w:eastAsia="標楷體" w:hAnsi="標楷體"/>
                        </w:rPr>
                      </w:pPr>
                      <w:r w:rsidRPr="00240190">
                        <w:rPr>
                          <w:rFonts w:ascii="標楷體" w:eastAsia="標楷體" w:hAnsi="標楷體" w:hint="eastAsia"/>
                        </w:rPr>
                        <w:t>本人係</w:t>
                      </w:r>
                      <w:r w:rsidRPr="00240190">
                        <w:rPr>
                          <w:rFonts w:ascii="標楷體" w:eastAsia="標楷體" w:hAnsi="標楷體"/>
                        </w:rPr>
                        <w:t xml:space="preserve"> </w:t>
                      </w:r>
                      <w:r w:rsidRPr="00240190">
                        <w:rPr>
                          <w:rFonts w:ascii="標楷體" w:eastAsia="標楷體" w:hAnsi="標楷體" w:hint="eastAsia"/>
                        </w:rPr>
                        <w:t>貴校</w:t>
                      </w:r>
                      <w:r w:rsidRPr="00240190">
                        <w:rPr>
                          <w:rFonts w:ascii="標楷體" w:eastAsia="標楷體" w:hAnsi="標楷體"/>
                          <w:u w:val="single"/>
                        </w:rPr>
                        <w:t xml:space="preserve">             </w:t>
                      </w:r>
                      <w:r w:rsidRPr="00240190">
                        <w:rPr>
                          <w:rFonts w:ascii="標楷體" w:eastAsia="標楷體" w:hAnsi="標楷體" w:hint="eastAsia"/>
                        </w:rPr>
                        <w:t>系學生</w:t>
                      </w:r>
                      <w:r w:rsidRPr="00240190">
                        <w:rPr>
                          <w:rFonts w:ascii="標楷體" w:eastAsia="標楷體" w:hAnsi="標楷體"/>
                          <w:u w:val="single"/>
                        </w:rPr>
                        <w:t xml:space="preserve">            </w:t>
                      </w:r>
                      <w:r w:rsidRPr="00240190">
                        <w:rPr>
                          <w:rFonts w:ascii="標楷體" w:eastAsia="標楷體" w:hAnsi="標楷體" w:hint="eastAsia"/>
                          <w:spacing w:val="60"/>
                        </w:rPr>
                        <w:t>之</w:t>
                      </w:r>
                      <w:r w:rsidRPr="00240190">
                        <w:rPr>
                          <w:rFonts w:ascii="標楷體" w:eastAsia="標楷體" w:hAnsi="標楷體" w:hint="eastAsia"/>
                          <w:sz w:val="48"/>
                          <w:szCs w:val="48"/>
                          <w:eastAsianLayout w:id="-181267456" w:combine="1"/>
                        </w:rPr>
                        <w:t>法定代理人</w:t>
                      </w:r>
                      <w:r w:rsidRPr="00240190">
                        <w:rPr>
                          <w:rFonts w:ascii="標楷體" w:eastAsia="標楷體" w:hAnsi="標楷體" w:hint="eastAsia"/>
                          <w:sz w:val="56"/>
                          <w:szCs w:val="56"/>
                          <w:eastAsianLayout w:id="-181267456" w:combine="1"/>
                        </w:rPr>
                        <w:t xml:space="preserve">　　</w:t>
                      </w:r>
                      <w:r w:rsidRPr="00240190">
                        <w:rPr>
                          <w:rFonts w:ascii="標楷體" w:eastAsia="標楷體" w:hAnsi="標楷體" w:hint="eastAsia"/>
                          <w:sz w:val="48"/>
                          <w:szCs w:val="48"/>
                          <w:eastAsianLayout w:id="-181267456" w:combine="1"/>
                        </w:rPr>
                        <w:t>家長</w:t>
                      </w:r>
                      <w:r w:rsidRPr="00240190">
                        <w:rPr>
                          <w:rFonts w:ascii="標楷體" w:eastAsia="標楷體" w:hAnsi="標楷體" w:hint="eastAsia"/>
                          <w:sz w:val="52"/>
                          <w:szCs w:val="52"/>
                          <w:eastAsianLayout w:id="-181267456" w:combine="1"/>
                        </w:rPr>
                        <w:t xml:space="preserve">　　</w:t>
                      </w:r>
                      <w:r w:rsidRPr="00240190">
                        <w:rPr>
                          <w:rFonts w:ascii="標楷體" w:eastAsia="標楷體" w:hAnsi="標楷體" w:hint="eastAsia"/>
                        </w:rPr>
                        <w:t>，因緊急事件需要</w:t>
                      </w:r>
                    </w:p>
                    <w:p w:rsidR="006D491F" w:rsidRPr="00240190" w:rsidRDefault="006D491F" w:rsidP="006D491F">
                      <w:pPr>
                        <w:spacing w:line="480" w:lineRule="exact"/>
                        <w:ind w:left="240" w:hangingChars="100" w:hanging="240"/>
                        <w:contextualSpacing/>
                        <w:rPr>
                          <w:rFonts w:ascii="標楷體" w:eastAsia="標楷體" w:hAnsi="標楷體"/>
                        </w:rPr>
                      </w:pPr>
                      <w:r w:rsidRPr="00240190">
                        <w:rPr>
                          <w:rFonts w:ascii="標楷體" w:eastAsia="標楷體" w:hAnsi="標楷體" w:hint="eastAsia"/>
                        </w:rPr>
                        <w:t>□同意授權</w:t>
                      </w:r>
                      <w:r w:rsidRPr="00240190">
                        <w:rPr>
                          <w:rFonts w:ascii="標楷體" w:eastAsia="標楷體" w:hAnsi="標楷體"/>
                        </w:rPr>
                        <w:t xml:space="preserve"> </w:t>
                      </w:r>
                      <w:r w:rsidRPr="00240190">
                        <w:rPr>
                          <w:rFonts w:ascii="標楷體" w:eastAsia="標楷體" w:hAnsi="標楷體" w:hint="eastAsia"/>
                        </w:rPr>
                        <w:t>貴校或</w:t>
                      </w:r>
                      <w:r w:rsidRPr="00240190">
                        <w:rPr>
                          <w:rFonts w:ascii="標楷體" w:eastAsia="標楷體" w:hAnsi="標楷體"/>
                        </w:rPr>
                        <w:t xml:space="preserve"> </w:t>
                      </w:r>
                      <w:r w:rsidRPr="00240190">
                        <w:rPr>
                          <w:rFonts w:ascii="標楷體" w:eastAsia="標楷體" w:hAnsi="標楷體" w:hint="eastAsia"/>
                        </w:rPr>
                        <w:t>貴校再次授權予相關人員代為簽具醫療、意外、法律等一切緊急事件同意書，本人願承擔一切責任。</w:t>
                      </w:r>
                    </w:p>
                    <w:p w:rsidR="006D491F" w:rsidRPr="00240190" w:rsidRDefault="006D491F" w:rsidP="006D491F">
                      <w:pPr>
                        <w:spacing w:line="480" w:lineRule="exact"/>
                        <w:ind w:left="240" w:hangingChars="100" w:hanging="240"/>
                        <w:contextualSpacing/>
                        <w:rPr>
                          <w:rFonts w:ascii="標楷體" w:eastAsia="標楷體" w:hAnsi="標楷體"/>
                        </w:rPr>
                      </w:pPr>
                      <w:r w:rsidRPr="00240190">
                        <w:rPr>
                          <w:rFonts w:ascii="標楷體" w:eastAsia="標楷體" w:hAnsi="標楷體" w:hint="eastAsia"/>
                        </w:rPr>
                        <w:t>□不同意授權</w:t>
                      </w:r>
                      <w:r w:rsidRPr="00240190">
                        <w:rPr>
                          <w:rFonts w:ascii="標楷體" w:eastAsia="標楷體" w:hAnsi="標楷體"/>
                        </w:rPr>
                        <w:t xml:space="preserve"> </w:t>
                      </w:r>
                      <w:r w:rsidRPr="00240190">
                        <w:rPr>
                          <w:rFonts w:ascii="標楷體" w:eastAsia="標楷體" w:hAnsi="標楷體" w:hint="eastAsia"/>
                        </w:rPr>
                        <w:t>貴校代為簽具醫療、意外、法律等一切緊急事件同意書，本人願承擔一切責任。</w:t>
                      </w:r>
                    </w:p>
                    <w:p w:rsidR="006D491F" w:rsidRDefault="006D491F" w:rsidP="006D491F">
                      <w:pPr>
                        <w:spacing w:line="480" w:lineRule="exact"/>
                        <w:rPr>
                          <w:rFonts w:ascii="標楷體" w:eastAsia="標楷體" w:hAnsi="標楷體"/>
                        </w:rPr>
                      </w:pPr>
                      <w:r w:rsidRPr="00240190">
                        <w:rPr>
                          <w:rFonts w:ascii="標楷體" w:eastAsia="標楷體" w:hAnsi="標楷體"/>
                        </w:rPr>
                        <w:t xml:space="preserve">  </w:t>
                      </w:r>
                      <w:r w:rsidRPr="00240190">
                        <w:rPr>
                          <w:rFonts w:ascii="標楷體" w:eastAsia="標楷體" w:hAnsi="標楷體" w:hint="eastAsia"/>
                        </w:rPr>
                        <w:t>此致</w:t>
                      </w:r>
                    </w:p>
                    <w:p w:rsidR="006D491F" w:rsidRDefault="006D491F" w:rsidP="006D491F">
                      <w:pPr>
                        <w:spacing w:line="480" w:lineRule="exact"/>
                        <w:rPr>
                          <w:rFonts w:ascii="標楷體" w:eastAsia="標楷體" w:hAnsi="標楷體"/>
                        </w:rPr>
                      </w:pPr>
                    </w:p>
                    <w:p w:rsidR="006D491F" w:rsidRPr="00D6478B" w:rsidRDefault="00D6478B" w:rsidP="00D6478B">
                      <w:pPr>
                        <w:spacing w:line="480" w:lineRule="exact"/>
                        <w:ind w:firstLineChars="1000" w:firstLine="280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D6478B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中原</w:t>
                      </w:r>
                      <w:r w:rsidR="006D491F" w:rsidRPr="00D6478B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大學</w:t>
                      </w:r>
                    </w:p>
                    <w:p w:rsidR="006D491F" w:rsidRPr="00240190" w:rsidRDefault="006D491F" w:rsidP="006D491F">
                      <w:pPr>
                        <w:spacing w:line="480" w:lineRule="exact"/>
                        <w:ind w:firstLineChars="1164" w:firstLine="2794"/>
                        <w:rPr>
                          <w:rFonts w:ascii="標楷體" w:eastAsia="標楷體" w:hAnsi="標楷體"/>
                        </w:rPr>
                      </w:pPr>
                      <w:r w:rsidRPr="00240190">
                        <w:rPr>
                          <w:rFonts w:ascii="標楷體" w:eastAsia="標楷體" w:hAnsi="標楷體" w:hint="eastAsia"/>
                        </w:rPr>
                        <w:t>未成年人之法定代理人：</w:t>
                      </w:r>
                      <w:r w:rsidRPr="00240190">
                        <w:rPr>
                          <w:rFonts w:ascii="標楷體" w:eastAsia="標楷體" w:hAnsi="標楷體"/>
                        </w:rPr>
                        <w:t xml:space="preserve">         </w:t>
                      </w:r>
                      <w:r w:rsidRPr="00240190">
                        <w:rPr>
                          <w:rFonts w:ascii="標楷體" w:eastAsia="標楷體" w:hAnsi="標楷體" w:hint="eastAsia"/>
                        </w:rPr>
                        <w:t xml:space="preserve">　　　（簽名）</w:t>
                      </w:r>
                    </w:p>
                    <w:p w:rsidR="006D491F" w:rsidRPr="00240190" w:rsidRDefault="006D491F" w:rsidP="006D491F">
                      <w:pPr>
                        <w:spacing w:line="480" w:lineRule="exact"/>
                        <w:ind w:firstLineChars="1164" w:firstLine="2794"/>
                        <w:rPr>
                          <w:rFonts w:ascii="標楷體" w:eastAsia="標楷體" w:hAnsi="標楷體"/>
                        </w:rPr>
                      </w:pPr>
                      <w:r w:rsidRPr="00240190">
                        <w:rPr>
                          <w:rFonts w:ascii="標楷體" w:eastAsia="標楷體" w:hAnsi="標楷體" w:hint="eastAsia"/>
                        </w:rPr>
                        <w:t>成年人之家長：</w:t>
                      </w:r>
                      <w:r w:rsidRPr="00240190">
                        <w:rPr>
                          <w:rFonts w:ascii="標楷體" w:eastAsia="標楷體" w:hAnsi="標楷體"/>
                        </w:rPr>
                        <w:t xml:space="preserve">             </w:t>
                      </w:r>
                      <w:r w:rsidRPr="00240190">
                        <w:rPr>
                          <w:rFonts w:ascii="標楷體" w:eastAsia="標楷體" w:hAnsi="標楷體" w:hint="eastAsia"/>
                        </w:rPr>
                        <w:t xml:space="preserve">　　　　　（簽名）</w:t>
                      </w:r>
                    </w:p>
                    <w:p w:rsidR="006D491F" w:rsidRPr="00240190" w:rsidRDefault="006D491F" w:rsidP="006D491F">
                      <w:pPr>
                        <w:spacing w:line="480" w:lineRule="exact"/>
                        <w:ind w:firstLineChars="1164" w:firstLine="2794"/>
                        <w:rPr>
                          <w:rFonts w:ascii="標楷體" w:eastAsia="標楷體" w:hAnsi="標楷體"/>
                        </w:rPr>
                      </w:pPr>
                      <w:r w:rsidRPr="00240190">
                        <w:rPr>
                          <w:rFonts w:ascii="標楷體" w:eastAsia="標楷體" w:hAnsi="標楷體" w:hint="eastAsia"/>
                        </w:rPr>
                        <w:t>行動電話號碼：</w:t>
                      </w:r>
                    </w:p>
                    <w:p w:rsidR="006D491F" w:rsidRPr="00240190" w:rsidRDefault="006D491F" w:rsidP="006D491F">
                      <w:pPr>
                        <w:spacing w:line="480" w:lineRule="exact"/>
                        <w:ind w:firstLineChars="1164" w:firstLine="2794"/>
                        <w:rPr>
                          <w:rFonts w:ascii="標楷體" w:eastAsia="標楷體" w:hAnsi="標楷體"/>
                        </w:rPr>
                      </w:pPr>
                      <w:r w:rsidRPr="00240190">
                        <w:rPr>
                          <w:rFonts w:ascii="標楷體" w:eastAsia="標楷體" w:hAnsi="標楷體" w:hint="eastAsia"/>
                        </w:rPr>
                        <w:t>在</w:t>
                      </w:r>
                      <w:proofErr w:type="gramStart"/>
                      <w:r w:rsidRPr="00240190">
                        <w:rPr>
                          <w:rFonts w:ascii="標楷體" w:eastAsia="標楷體" w:hAnsi="標楷體" w:hint="eastAsia"/>
                        </w:rPr>
                        <w:t>臺</w:t>
                      </w:r>
                      <w:proofErr w:type="gramEnd"/>
                      <w:r w:rsidRPr="00240190">
                        <w:rPr>
                          <w:rFonts w:ascii="標楷體" w:eastAsia="標楷體" w:hAnsi="標楷體" w:hint="eastAsia"/>
                        </w:rPr>
                        <w:t>聯絡人：</w:t>
                      </w:r>
                    </w:p>
                    <w:p w:rsidR="006D491F" w:rsidRPr="00240190" w:rsidRDefault="006D491F" w:rsidP="006D491F">
                      <w:pPr>
                        <w:spacing w:line="480" w:lineRule="exact"/>
                        <w:ind w:firstLineChars="1164" w:firstLine="2794"/>
                        <w:rPr>
                          <w:rFonts w:ascii="標楷體" w:eastAsia="標楷體" w:hAnsi="標楷體"/>
                        </w:rPr>
                      </w:pPr>
                      <w:r w:rsidRPr="00240190">
                        <w:rPr>
                          <w:rFonts w:ascii="標楷體" w:eastAsia="標楷體" w:hAnsi="標楷體" w:hint="eastAsia"/>
                        </w:rPr>
                        <w:t>緊急聯絡電話：</w:t>
                      </w:r>
                      <w:r w:rsidRPr="00240190">
                        <w:rPr>
                          <w:rFonts w:ascii="標楷體" w:eastAsia="標楷體" w:hAnsi="標楷體"/>
                        </w:rPr>
                        <w:t xml:space="preserve">       </w:t>
                      </w:r>
                    </w:p>
                    <w:p w:rsidR="006D491F" w:rsidRDefault="006D491F" w:rsidP="006D491F">
                      <w:pPr>
                        <w:tabs>
                          <w:tab w:val="left" w:pos="6870"/>
                        </w:tabs>
                        <w:jc w:val="center"/>
                        <w:rPr>
                          <w:rFonts w:ascii="標楷體" w:eastAsia="標楷體" w:hAnsi="標楷體"/>
                        </w:rPr>
                      </w:pPr>
                    </w:p>
                    <w:p w:rsidR="006D491F" w:rsidRDefault="006D491F" w:rsidP="006D491F">
                      <w:pPr>
                        <w:tabs>
                          <w:tab w:val="left" w:pos="6870"/>
                        </w:tabs>
                        <w:jc w:val="center"/>
                        <w:rPr>
                          <w:rFonts w:ascii="標楷體" w:eastAsia="標楷體" w:hAnsi="標楷體"/>
                        </w:rPr>
                      </w:pPr>
                    </w:p>
                    <w:p w:rsidR="006D491F" w:rsidRDefault="006D491F" w:rsidP="006D491F">
                      <w:pPr>
                        <w:tabs>
                          <w:tab w:val="left" w:pos="6870"/>
                        </w:tabs>
                        <w:jc w:val="center"/>
                      </w:pPr>
                      <w:r w:rsidRPr="00240190">
                        <w:rPr>
                          <w:rFonts w:ascii="標楷體" w:eastAsia="標楷體" w:hAnsi="標楷體" w:hint="eastAsia"/>
                        </w:rPr>
                        <w:t>西元</w:t>
                      </w:r>
                      <w:r w:rsidR="00A10CD4">
                        <w:rPr>
                          <w:rFonts w:ascii="標楷體" w:eastAsia="標楷體" w:hAnsi="標楷體" w:hint="eastAsia"/>
                        </w:rPr>
                        <w:t xml:space="preserve">    </w:t>
                      </w:r>
                      <w:bookmarkStart w:id="3" w:name="_GoBack"/>
                      <w:bookmarkEnd w:id="3"/>
                      <w:r w:rsidRPr="00240190">
                        <w:rPr>
                          <w:rFonts w:ascii="標楷體" w:eastAsia="標楷體" w:hAnsi="標楷體" w:hint="eastAsia"/>
                        </w:rPr>
                        <w:t>年</w:t>
                      </w:r>
                      <w:r w:rsidRPr="00240190">
                        <w:rPr>
                          <w:rFonts w:ascii="標楷體" w:eastAsia="標楷體" w:hAnsi="標楷體"/>
                        </w:rPr>
                        <w:t xml:space="preserve">      </w:t>
                      </w:r>
                      <w:r w:rsidRPr="00240190">
                        <w:rPr>
                          <w:rFonts w:ascii="標楷體" w:eastAsia="標楷體" w:hAnsi="標楷體" w:hint="eastAsia"/>
                        </w:rPr>
                        <w:t>月</w:t>
                      </w:r>
                      <w:r w:rsidRPr="00240190">
                        <w:rPr>
                          <w:rFonts w:ascii="標楷體" w:eastAsia="標楷體" w:hAnsi="標楷體"/>
                        </w:rPr>
                        <w:t xml:space="preserve">      </w:t>
                      </w:r>
                      <w:r w:rsidRPr="00240190">
                        <w:rPr>
                          <w:rFonts w:ascii="標楷體" w:eastAsia="標楷體" w:hAnsi="標楷體" w:hint="eastAsia"/>
                        </w:rPr>
                        <w:t>日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rFonts w:ascii="新細明體" w:hAnsi="新細明體"/>
          <w:noProof/>
        </w:rPr>
        <mc:AlternateContent>
          <mc:Choice Requires="wps">
            <w:drawing>
              <wp:anchor distT="182880" distB="457200" distL="457200" distR="457200" simplePos="0" relativeHeight="251663360" behindDoc="0" locked="0" layoutInCell="1" allowOverlap="1" wp14:anchorId="1EC1FED6" wp14:editId="135A0D65">
                <wp:simplePos x="0" y="0"/>
                <wp:positionH relativeFrom="margin">
                  <wp:posOffset>114300</wp:posOffset>
                </wp:positionH>
                <wp:positionV relativeFrom="margin">
                  <wp:posOffset>358140</wp:posOffset>
                </wp:positionV>
                <wp:extent cx="5958840" cy="2876550"/>
                <wp:effectExtent l="19050" t="19050" r="41910" b="38100"/>
                <wp:wrapSquare wrapText="bothSides"/>
                <wp:docPr id="4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958840" cy="287655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57150" cmpd="thinThick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txbx>
                        <w:txbxContent>
                          <w:p w:rsidR="006D491F" w:rsidRPr="00240190" w:rsidRDefault="006D491F" w:rsidP="006D491F">
                            <w:pPr>
                              <w:spacing w:line="480" w:lineRule="exact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  <w:r w:rsidRPr="00240190">
                              <w:rPr>
                                <w:rFonts w:ascii="標楷體" w:eastAsia="標楷體" w:hAnsi="標楷體" w:hint="eastAsia"/>
                              </w:rPr>
                              <w:t>由於</w:t>
                            </w:r>
                            <w:r w:rsidRPr="00240190">
                              <w:rPr>
                                <w:rFonts w:ascii="標楷體" w:eastAsia="標楷體" w:hAnsi="標楷體"/>
                              </w:rPr>
                              <w:t xml:space="preserve"> </w:t>
                            </w:r>
                            <w:r w:rsidRPr="00240190">
                              <w:rPr>
                                <w:rFonts w:ascii="標楷體" w:eastAsia="標楷體" w:hAnsi="標楷體" w:cs="標楷體" w:hint="eastAsia"/>
                              </w:rPr>
                              <w:t>貴子弟來</w:t>
                            </w:r>
                            <w:proofErr w:type="gramStart"/>
                            <w:r w:rsidRPr="00240190">
                              <w:rPr>
                                <w:rFonts w:ascii="標楷體" w:eastAsia="標楷體" w:hAnsi="標楷體" w:cs="標楷體" w:hint="eastAsia"/>
                              </w:rPr>
                              <w:t>臺</w:t>
                            </w:r>
                            <w:proofErr w:type="gramEnd"/>
                            <w:r w:rsidRPr="00240190">
                              <w:rPr>
                                <w:rFonts w:ascii="標楷體" w:eastAsia="標楷體" w:hAnsi="標楷體" w:cs="標楷體" w:hint="eastAsia"/>
                              </w:rPr>
                              <w:t>就讀，路程遙遠，為全面照顧保護</w: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</w:rPr>
                              <w:t xml:space="preserve"> </w:t>
                            </w:r>
                            <w:r w:rsidRPr="00240190">
                              <w:rPr>
                                <w:rFonts w:ascii="標楷體" w:eastAsia="標楷體" w:hAnsi="標楷體" w:cs="標楷體" w:hint="eastAsia"/>
                              </w:rPr>
                              <w:t>貴子弟之生活學習及身心健康，在校</w:t>
                            </w:r>
                            <w:proofErr w:type="gramStart"/>
                            <w:r w:rsidRPr="00240190">
                              <w:rPr>
                                <w:rFonts w:ascii="標楷體" w:eastAsia="標楷體" w:hAnsi="標楷體" w:cs="標楷體" w:hint="eastAsia"/>
                              </w:rPr>
                              <w:t>期間，</w:t>
                            </w:r>
                            <w:proofErr w:type="gramEnd"/>
                            <w:r w:rsidRPr="00240190">
                              <w:rPr>
                                <w:rFonts w:ascii="標楷體" w:eastAsia="標楷體" w:hAnsi="標楷體" w:cs="標楷體" w:hint="eastAsia"/>
                              </w:rPr>
                              <w:t>若</w:t>
                            </w:r>
                            <w:r w:rsidRPr="00240190">
                              <w:rPr>
                                <w:rFonts w:ascii="標楷體" w:eastAsia="標楷體" w:hAnsi="標楷體" w:cs="標楷體"/>
                              </w:rPr>
                              <w:t xml:space="preserve"> </w:t>
                            </w:r>
                            <w:r w:rsidRPr="00240190">
                              <w:rPr>
                                <w:rFonts w:ascii="標楷體" w:eastAsia="標楷體" w:hAnsi="標楷體" w:cs="標楷體" w:hint="eastAsia"/>
                              </w:rPr>
                              <w:t>貴子弟發生醫療、意外、法律等一切緊急事故，必須家長填具緊急事件同意書，始能接受代為妥善處理</w:t>
                            </w:r>
                            <w:r w:rsidRPr="00240190">
                              <w:rPr>
                                <w:rFonts w:ascii="標楷體" w:eastAsia="標楷體" w:hAnsi="標楷體" w:cs="標楷體"/>
                              </w:rPr>
                              <w:t>(</w:t>
                            </w:r>
                            <w:r w:rsidRPr="00240190">
                              <w:rPr>
                                <w:rFonts w:ascii="標楷體" w:eastAsia="標楷體" w:hAnsi="標楷體" w:cs="標楷體" w:hint="eastAsia"/>
                              </w:rPr>
                              <w:t>例：住院、手術等</w:t>
                            </w:r>
                            <w:r w:rsidRPr="00240190">
                              <w:rPr>
                                <w:rFonts w:ascii="標楷體" w:eastAsia="標楷體" w:hAnsi="標楷體" w:cs="標楷體"/>
                              </w:rPr>
                              <w:t>)</w:t>
                            </w:r>
                            <w:r w:rsidRPr="00240190">
                              <w:rPr>
                                <w:rFonts w:ascii="標楷體" w:eastAsia="標楷體" w:hAnsi="標楷體" w:cs="標楷體" w:hint="eastAsia"/>
                              </w:rPr>
                              <w:t>或其他必要之手續，如</w:t>
                            </w:r>
                            <w:r w:rsidRPr="00240190">
                              <w:rPr>
                                <w:rFonts w:ascii="標楷體" w:eastAsia="標楷體" w:hAnsi="標楷體" w:cs="標楷體"/>
                              </w:rPr>
                              <w:t xml:space="preserve"> </w:t>
                            </w:r>
                            <w:r w:rsidRPr="00240190">
                              <w:rPr>
                                <w:rFonts w:ascii="標楷體" w:eastAsia="標楷體" w:hAnsi="標楷體" w:cs="標楷體" w:hint="eastAsia"/>
                              </w:rPr>
                              <w:t>貴家長不克適時前來簽署，可授權本校或同意本校再次授權予相關人員代為簽具相關同意書。此事</w:t>
                            </w:r>
                            <w:proofErr w:type="gramStart"/>
                            <w:r w:rsidRPr="00240190">
                              <w:rPr>
                                <w:rFonts w:ascii="標楷體" w:eastAsia="標楷體" w:hAnsi="標楷體" w:cs="標楷體" w:hint="eastAsia"/>
                              </w:rPr>
                              <w:t>攸</w:t>
                            </w:r>
                            <w:proofErr w:type="gramEnd"/>
                            <w:r w:rsidRPr="00240190">
                              <w:rPr>
                                <w:rFonts w:ascii="標楷體" w:eastAsia="標楷體" w:hAnsi="標楷體" w:cs="標楷體" w:hint="eastAsia"/>
                              </w:rPr>
                              <w:t>關</w:t>
                            </w:r>
                            <w:r w:rsidRPr="00240190">
                              <w:rPr>
                                <w:rFonts w:ascii="標楷體" w:eastAsia="標楷體" w:hAnsi="標楷體" w:cs="標楷體"/>
                              </w:rPr>
                              <w:t xml:space="preserve"> </w:t>
                            </w:r>
                            <w:r w:rsidRPr="00240190">
                              <w:rPr>
                                <w:rFonts w:ascii="標楷體" w:eastAsia="標楷體" w:hAnsi="標楷體" w:cs="標楷體" w:hint="eastAsia"/>
                              </w:rPr>
                              <w:t>貴子弟健康安全及在</w:t>
                            </w:r>
                            <w:proofErr w:type="gramStart"/>
                            <w:r w:rsidRPr="00240190">
                              <w:rPr>
                                <w:rFonts w:ascii="標楷體" w:eastAsia="標楷體" w:hAnsi="標楷體" w:cs="標楷體" w:hint="eastAsia"/>
                              </w:rPr>
                              <w:t>臺</w:t>
                            </w:r>
                            <w:proofErr w:type="gramEnd"/>
                            <w:r w:rsidRPr="00240190">
                              <w:rPr>
                                <w:rFonts w:ascii="標楷體" w:eastAsia="標楷體" w:hAnsi="標楷體" w:cs="標楷體" w:hint="eastAsia"/>
                              </w:rPr>
                              <w:t>權益，本校尊重</w:t>
                            </w:r>
                            <w:r w:rsidRPr="00240190">
                              <w:rPr>
                                <w:rFonts w:ascii="標楷體" w:eastAsia="標楷體" w:hAnsi="標楷體" w:cs="標楷體"/>
                              </w:rPr>
                              <w:t xml:space="preserve"> </w:t>
                            </w:r>
                            <w:r w:rsidRPr="00240190">
                              <w:rPr>
                                <w:rFonts w:ascii="標楷體" w:eastAsia="標楷體" w:hAnsi="標楷體" w:cs="標楷體" w:hint="eastAsia"/>
                              </w:rPr>
                              <w:t>貴家長意見，隨函附上緊急事件授權同意書一份，</w:t>
                            </w:r>
                            <w:proofErr w:type="gramStart"/>
                            <w:r w:rsidRPr="00240190">
                              <w:rPr>
                                <w:rFonts w:ascii="標楷體" w:eastAsia="標楷體" w:hAnsi="標楷體" w:cs="標楷體" w:hint="eastAsia"/>
                              </w:rPr>
                              <w:t>俾</w:t>
                            </w:r>
                            <w:proofErr w:type="gramEnd"/>
                            <w:r w:rsidRPr="00240190">
                              <w:rPr>
                                <w:rFonts w:ascii="標楷體" w:eastAsia="標楷體" w:hAnsi="標楷體" w:cs="標楷體" w:hint="eastAsia"/>
                              </w:rPr>
                              <w:t>憑因應緊急事件之需要。請於本同意書上簽名表示同意或不同意，並由</w:t>
                            </w:r>
                            <w:r w:rsidRPr="00240190">
                              <w:rPr>
                                <w:rFonts w:ascii="標楷體" w:eastAsia="標楷體" w:hAnsi="標楷體" w:cs="標楷體"/>
                              </w:rPr>
                              <w:t xml:space="preserve">  </w:t>
                            </w:r>
                            <w:r w:rsidRPr="00240190">
                              <w:rPr>
                                <w:rFonts w:ascii="標楷體" w:eastAsia="標楷體" w:hAnsi="標楷體" w:cs="標楷體" w:hint="eastAsia"/>
                              </w:rPr>
                              <w:t>貴子弟於</w:t>
                            </w:r>
                            <w:proofErr w:type="gramStart"/>
                            <w:r w:rsidRPr="00240190">
                              <w:rPr>
                                <w:rFonts w:ascii="標楷體" w:eastAsia="標楷體" w:hAnsi="標楷體" w:cs="標楷體" w:hint="eastAsia"/>
                              </w:rPr>
                              <w:t>註冊時繳回</w:t>
                            </w:r>
                            <w:proofErr w:type="gramEnd"/>
                            <w:r w:rsidRPr="00240190">
                              <w:rPr>
                                <w:rFonts w:ascii="標楷體" w:eastAsia="標楷體" w:hAnsi="標楷體" w:cs="標楷體" w:hint="eastAsia"/>
                              </w:rPr>
                              <w:t>，以</w:t>
                            </w:r>
                            <w:proofErr w:type="gramStart"/>
                            <w:r w:rsidRPr="00240190">
                              <w:rPr>
                                <w:rFonts w:ascii="標楷體" w:eastAsia="標楷體" w:hAnsi="標楷體" w:cs="標楷體" w:hint="eastAsia"/>
                              </w:rPr>
                              <w:t>釐</w:t>
                            </w:r>
                            <w:proofErr w:type="gramEnd"/>
                            <w:r w:rsidRPr="00240190">
                              <w:rPr>
                                <w:rFonts w:ascii="標楷體" w:eastAsia="標楷體" w:hAnsi="標楷體" w:cs="標楷體" w:hint="eastAsia"/>
                              </w:rPr>
                              <w:t>清責任歸屬。</w:t>
                            </w:r>
                            <w:proofErr w:type="gramStart"/>
                            <w:r w:rsidRPr="00240190">
                              <w:rPr>
                                <w:rFonts w:ascii="標楷體" w:eastAsia="標楷體" w:hAnsi="標楷體" w:cs="標楷體" w:hint="eastAsia"/>
                              </w:rPr>
                              <w:t>耑</w:t>
                            </w:r>
                            <w:proofErr w:type="gramEnd"/>
                            <w:r w:rsidRPr="00240190">
                              <w:rPr>
                                <w:rFonts w:ascii="標楷體" w:eastAsia="標楷體" w:hAnsi="標楷體" w:cs="標楷體" w:hint="eastAsia"/>
                              </w:rPr>
                              <w:t>此，順請</w:t>
                            </w:r>
                          </w:p>
                          <w:p w:rsidR="006D491F" w:rsidRPr="00240190" w:rsidRDefault="006D491F" w:rsidP="006D491F">
                            <w:pPr>
                              <w:spacing w:line="480" w:lineRule="exact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  <w:r w:rsidRPr="00240190">
                              <w:rPr>
                                <w:rFonts w:ascii="標楷體" w:eastAsia="標楷體" w:hAnsi="標楷體" w:cs="標楷體" w:hint="eastAsia"/>
                              </w:rPr>
                              <w:t>台安</w:t>
                            </w:r>
                          </w:p>
                          <w:p w:rsidR="00861B36" w:rsidRDefault="006D491F" w:rsidP="006D491F">
                            <w:pPr>
                              <w:pStyle w:val="SenderAddress"/>
                              <w:jc w:val="right"/>
                              <w:rPr>
                                <w:lang w:eastAsia="zh-TW"/>
                              </w:rPr>
                            </w:pPr>
                            <w:r w:rsidRPr="00240190">
                              <w:rPr>
                                <w:rFonts w:ascii="標楷體" w:eastAsia="標楷體" w:hAnsi="標楷體"/>
                              </w:rPr>
                              <w:t xml:space="preserve">                                       </w:t>
                            </w:r>
                            <w:r w:rsidR="00D6478B" w:rsidRPr="00D6478B">
                              <w:rPr>
                                <w:rFonts w:ascii="標楷體" w:eastAsia="標楷體" w:hAnsi="標楷體" w:hint="eastAsia"/>
                                <w:lang w:eastAsia="zh-TW"/>
                              </w:rPr>
                              <w:t>中原</w:t>
                            </w:r>
                            <w:proofErr w:type="spellStart"/>
                            <w:r w:rsidRPr="00240190">
                              <w:rPr>
                                <w:rFonts w:ascii="標楷體" w:eastAsia="標楷體" w:hAnsi="標楷體" w:hint="eastAsia"/>
                              </w:rPr>
                              <w:t>大學學生事務處</w:t>
                            </w:r>
                            <w:proofErr w:type="spellEnd"/>
                            <w:r w:rsidRPr="00240190">
                              <w:rPr>
                                <w:rFonts w:ascii="標楷體" w:eastAsia="標楷體" w:hAnsi="標楷體"/>
                              </w:rPr>
                              <w:t xml:space="preserve">  </w:t>
                            </w:r>
                            <w:proofErr w:type="spellStart"/>
                            <w:r w:rsidRPr="00240190">
                              <w:rPr>
                                <w:rFonts w:ascii="標楷體" w:eastAsia="標楷體" w:hAnsi="標楷體" w:hint="eastAsia"/>
                              </w:rPr>
                              <w:t>敬啟</w:t>
                            </w:r>
                            <w:proofErr w:type="spellEnd"/>
                          </w:p>
                        </w:txbxContent>
                      </wps:txbx>
                      <wps:bodyPr vert="horz" wrap="square" lIns="91440" tIns="91440" rIns="91440" bIns="91440" rtlCol="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11000</wp14:pctHeight>
                </wp14:sizeRelV>
              </wp:anchor>
            </w:drawing>
          </mc:Choice>
          <mc:Fallback>
            <w:pict>
              <v:rect id="_x0000_s1027" style="position:absolute;left:0;text-align:left;margin-left:9pt;margin-top:28.2pt;width:469.2pt;height:226.5pt;z-index:251663360;visibility:visible;mso-wrap-style:square;mso-width-percent:0;mso-height-percent:110;mso-wrap-distance-left:36pt;mso-wrap-distance-top:14.4pt;mso-wrap-distance-right:36pt;mso-wrap-distance-bottom:36pt;mso-position-horizontal:absolute;mso-position-horizontal-relative:margin;mso-position-vertical:absolute;mso-position-vertical-relative:margin;mso-width-percent:0;mso-height-percent:11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" fillcolor="#ffc" strokecolor="black [3213]" strokeweight="4.5pt">
                <v:stroke linestyle="thinThick"/>
                <v:path arrowok="t"/>
                <o:lock v:ext="edit" grouping="t"/>
                <v:textbox style="mso-fit-shape-to-text:t" inset=",7.2pt,,7.2pt">
                  <w:txbxContent>
                    <w:p w:rsidR="006D491F" w:rsidRPr="00240190" w:rsidRDefault="006D491F" w:rsidP="006D491F">
                      <w:pPr>
                        <w:spacing w:line="480" w:lineRule="exact"/>
                        <w:jc w:val="both"/>
                        <w:rPr>
                          <w:rFonts w:ascii="標楷體" w:eastAsia="標楷體" w:hAnsi="標楷體"/>
                        </w:rPr>
                      </w:pPr>
                      <w:r w:rsidRPr="00240190">
                        <w:rPr>
                          <w:rFonts w:ascii="標楷體" w:eastAsia="標楷體" w:hAnsi="標楷體" w:hint="eastAsia"/>
                        </w:rPr>
                        <w:t>由於</w:t>
                      </w:r>
                      <w:r w:rsidRPr="00240190">
                        <w:rPr>
                          <w:rFonts w:ascii="標楷體" w:eastAsia="標楷體" w:hAnsi="標楷體"/>
                        </w:rPr>
                        <w:t xml:space="preserve"> </w:t>
                      </w:r>
                      <w:r w:rsidRPr="00240190">
                        <w:rPr>
                          <w:rFonts w:ascii="標楷體" w:eastAsia="標楷體" w:hAnsi="標楷體" w:cs="標楷體" w:hint="eastAsia"/>
                        </w:rPr>
                        <w:t>貴子弟來</w:t>
                      </w:r>
                      <w:proofErr w:type="gramStart"/>
                      <w:r w:rsidRPr="00240190">
                        <w:rPr>
                          <w:rFonts w:ascii="標楷體" w:eastAsia="標楷體" w:hAnsi="標楷體" w:cs="標楷體" w:hint="eastAsia"/>
                        </w:rPr>
                        <w:t>臺</w:t>
                      </w:r>
                      <w:proofErr w:type="gramEnd"/>
                      <w:r w:rsidRPr="00240190">
                        <w:rPr>
                          <w:rFonts w:ascii="標楷體" w:eastAsia="標楷體" w:hAnsi="標楷體" w:cs="標楷體" w:hint="eastAsia"/>
                        </w:rPr>
                        <w:t>就讀，路程遙遠，為全面照顧保護</w:t>
                      </w:r>
                      <w:r>
                        <w:rPr>
                          <w:rFonts w:ascii="標楷體" w:eastAsia="標楷體" w:hAnsi="標楷體" w:cs="標楷體" w:hint="eastAsia"/>
                        </w:rPr>
                        <w:t xml:space="preserve"> </w:t>
                      </w:r>
                      <w:r w:rsidRPr="00240190">
                        <w:rPr>
                          <w:rFonts w:ascii="標楷體" w:eastAsia="標楷體" w:hAnsi="標楷體" w:cs="標楷體" w:hint="eastAsia"/>
                        </w:rPr>
                        <w:t>貴子弟之生活學習及身心健康，在校</w:t>
                      </w:r>
                      <w:proofErr w:type="gramStart"/>
                      <w:r w:rsidRPr="00240190">
                        <w:rPr>
                          <w:rFonts w:ascii="標楷體" w:eastAsia="標楷體" w:hAnsi="標楷體" w:cs="標楷體" w:hint="eastAsia"/>
                        </w:rPr>
                        <w:t>期間，</w:t>
                      </w:r>
                      <w:proofErr w:type="gramEnd"/>
                      <w:r w:rsidRPr="00240190">
                        <w:rPr>
                          <w:rFonts w:ascii="標楷體" w:eastAsia="標楷體" w:hAnsi="標楷體" w:cs="標楷體" w:hint="eastAsia"/>
                        </w:rPr>
                        <w:t>若</w:t>
                      </w:r>
                      <w:r w:rsidRPr="00240190">
                        <w:rPr>
                          <w:rFonts w:ascii="標楷體" w:eastAsia="標楷體" w:hAnsi="標楷體" w:cs="標楷體"/>
                        </w:rPr>
                        <w:t xml:space="preserve"> </w:t>
                      </w:r>
                      <w:r w:rsidRPr="00240190">
                        <w:rPr>
                          <w:rFonts w:ascii="標楷體" w:eastAsia="標楷體" w:hAnsi="標楷體" w:cs="標楷體" w:hint="eastAsia"/>
                        </w:rPr>
                        <w:t>貴子弟發生醫療、意外、法律等一切緊急事故，必須家長填具緊急事件同意書，始能接受代為妥善處理</w:t>
                      </w:r>
                      <w:r w:rsidRPr="00240190">
                        <w:rPr>
                          <w:rFonts w:ascii="標楷體" w:eastAsia="標楷體" w:hAnsi="標楷體" w:cs="標楷體"/>
                        </w:rPr>
                        <w:t>(</w:t>
                      </w:r>
                      <w:r w:rsidRPr="00240190">
                        <w:rPr>
                          <w:rFonts w:ascii="標楷體" w:eastAsia="標楷體" w:hAnsi="標楷體" w:cs="標楷體" w:hint="eastAsia"/>
                        </w:rPr>
                        <w:t>例：住院、手術等</w:t>
                      </w:r>
                      <w:r w:rsidRPr="00240190">
                        <w:rPr>
                          <w:rFonts w:ascii="標楷體" w:eastAsia="標楷體" w:hAnsi="標楷體" w:cs="標楷體"/>
                        </w:rPr>
                        <w:t>)</w:t>
                      </w:r>
                      <w:r w:rsidRPr="00240190">
                        <w:rPr>
                          <w:rFonts w:ascii="標楷體" w:eastAsia="標楷體" w:hAnsi="標楷體" w:cs="標楷體" w:hint="eastAsia"/>
                        </w:rPr>
                        <w:t>或其他必要之手續，如</w:t>
                      </w:r>
                      <w:r w:rsidRPr="00240190">
                        <w:rPr>
                          <w:rFonts w:ascii="標楷體" w:eastAsia="標楷體" w:hAnsi="標楷體" w:cs="標楷體"/>
                        </w:rPr>
                        <w:t xml:space="preserve"> </w:t>
                      </w:r>
                      <w:r w:rsidRPr="00240190">
                        <w:rPr>
                          <w:rFonts w:ascii="標楷體" w:eastAsia="標楷體" w:hAnsi="標楷體" w:cs="標楷體" w:hint="eastAsia"/>
                        </w:rPr>
                        <w:t>貴家長不克適時前來簽署，可授權本校或同意本校再次授權予相關人員代為簽具相關同意書。此事</w:t>
                      </w:r>
                      <w:proofErr w:type="gramStart"/>
                      <w:r w:rsidRPr="00240190">
                        <w:rPr>
                          <w:rFonts w:ascii="標楷體" w:eastAsia="標楷體" w:hAnsi="標楷體" w:cs="標楷體" w:hint="eastAsia"/>
                        </w:rPr>
                        <w:t>攸</w:t>
                      </w:r>
                      <w:proofErr w:type="gramEnd"/>
                      <w:r w:rsidRPr="00240190">
                        <w:rPr>
                          <w:rFonts w:ascii="標楷體" w:eastAsia="標楷體" w:hAnsi="標楷體" w:cs="標楷體" w:hint="eastAsia"/>
                        </w:rPr>
                        <w:t>關</w:t>
                      </w:r>
                      <w:r w:rsidRPr="00240190">
                        <w:rPr>
                          <w:rFonts w:ascii="標楷體" w:eastAsia="標楷體" w:hAnsi="標楷體" w:cs="標楷體"/>
                        </w:rPr>
                        <w:t xml:space="preserve"> </w:t>
                      </w:r>
                      <w:r w:rsidRPr="00240190">
                        <w:rPr>
                          <w:rFonts w:ascii="標楷體" w:eastAsia="標楷體" w:hAnsi="標楷體" w:cs="標楷體" w:hint="eastAsia"/>
                        </w:rPr>
                        <w:t>貴子弟健康安全及在</w:t>
                      </w:r>
                      <w:proofErr w:type="gramStart"/>
                      <w:r w:rsidRPr="00240190">
                        <w:rPr>
                          <w:rFonts w:ascii="標楷體" w:eastAsia="標楷體" w:hAnsi="標楷體" w:cs="標楷體" w:hint="eastAsia"/>
                        </w:rPr>
                        <w:t>臺</w:t>
                      </w:r>
                      <w:proofErr w:type="gramEnd"/>
                      <w:r w:rsidRPr="00240190">
                        <w:rPr>
                          <w:rFonts w:ascii="標楷體" w:eastAsia="標楷體" w:hAnsi="標楷體" w:cs="標楷體" w:hint="eastAsia"/>
                        </w:rPr>
                        <w:t>權益，本校尊重</w:t>
                      </w:r>
                      <w:r w:rsidRPr="00240190">
                        <w:rPr>
                          <w:rFonts w:ascii="標楷體" w:eastAsia="標楷體" w:hAnsi="標楷體" w:cs="標楷體"/>
                        </w:rPr>
                        <w:t xml:space="preserve"> </w:t>
                      </w:r>
                      <w:r w:rsidRPr="00240190">
                        <w:rPr>
                          <w:rFonts w:ascii="標楷體" w:eastAsia="標楷體" w:hAnsi="標楷體" w:cs="標楷體" w:hint="eastAsia"/>
                        </w:rPr>
                        <w:t>貴家長意見，隨函附上緊急事件授權同意書一份，</w:t>
                      </w:r>
                      <w:proofErr w:type="gramStart"/>
                      <w:r w:rsidRPr="00240190">
                        <w:rPr>
                          <w:rFonts w:ascii="標楷體" w:eastAsia="標楷體" w:hAnsi="標楷體" w:cs="標楷體" w:hint="eastAsia"/>
                        </w:rPr>
                        <w:t>俾</w:t>
                      </w:r>
                      <w:proofErr w:type="gramEnd"/>
                      <w:r w:rsidRPr="00240190">
                        <w:rPr>
                          <w:rFonts w:ascii="標楷體" w:eastAsia="標楷體" w:hAnsi="標楷體" w:cs="標楷體" w:hint="eastAsia"/>
                        </w:rPr>
                        <w:t>憑因應緊急事件之需要。請於本同意書上簽名表示同意或不同意，並由</w:t>
                      </w:r>
                      <w:r w:rsidRPr="00240190">
                        <w:rPr>
                          <w:rFonts w:ascii="標楷體" w:eastAsia="標楷體" w:hAnsi="標楷體" w:cs="標楷體"/>
                        </w:rPr>
                        <w:t xml:space="preserve">  </w:t>
                      </w:r>
                      <w:r w:rsidRPr="00240190">
                        <w:rPr>
                          <w:rFonts w:ascii="標楷體" w:eastAsia="標楷體" w:hAnsi="標楷體" w:cs="標楷體" w:hint="eastAsia"/>
                        </w:rPr>
                        <w:t>貴子弟於</w:t>
                      </w:r>
                      <w:proofErr w:type="gramStart"/>
                      <w:r w:rsidRPr="00240190">
                        <w:rPr>
                          <w:rFonts w:ascii="標楷體" w:eastAsia="標楷體" w:hAnsi="標楷體" w:cs="標楷體" w:hint="eastAsia"/>
                        </w:rPr>
                        <w:t>註冊時繳回</w:t>
                      </w:r>
                      <w:proofErr w:type="gramEnd"/>
                      <w:r w:rsidRPr="00240190">
                        <w:rPr>
                          <w:rFonts w:ascii="標楷體" w:eastAsia="標楷體" w:hAnsi="標楷體" w:cs="標楷體" w:hint="eastAsia"/>
                        </w:rPr>
                        <w:t>，以</w:t>
                      </w:r>
                      <w:proofErr w:type="gramStart"/>
                      <w:r w:rsidRPr="00240190">
                        <w:rPr>
                          <w:rFonts w:ascii="標楷體" w:eastAsia="標楷體" w:hAnsi="標楷體" w:cs="標楷體" w:hint="eastAsia"/>
                        </w:rPr>
                        <w:t>釐</w:t>
                      </w:r>
                      <w:proofErr w:type="gramEnd"/>
                      <w:r w:rsidRPr="00240190">
                        <w:rPr>
                          <w:rFonts w:ascii="標楷體" w:eastAsia="標楷體" w:hAnsi="標楷體" w:cs="標楷體" w:hint="eastAsia"/>
                        </w:rPr>
                        <w:t>清責任歸屬。</w:t>
                      </w:r>
                      <w:proofErr w:type="gramStart"/>
                      <w:r w:rsidRPr="00240190">
                        <w:rPr>
                          <w:rFonts w:ascii="標楷體" w:eastAsia="標楷體" w:hAnsi="標楷體" w:cs="標楷體" w:hint="eastAsia"/>
                        </w:rPr>
                        <w:t>耑</w:t>
                      </w:r>
                      <w:proofErr w:type="gramEnd"/>
                      <w:r w:rsidRPr="00240190">
                        <w:rPr>
                          <w:rFonts w:ascii="標楷體" w:eastAsia="標楷體" w:hAnsi="標楷體" w:cs="標楷體" w:hint="eastAsia"/>
                        </w:rPr>
                        <w:t>此，順請</w:t>
                      </w:r>
                    </w:p>
                    <w:p w:rsidR="006D491F" w:rsidRPr="00240190" w:rsidRDefault="006D491F" w:rsidP="006D491F">
                      <w:pPr>
                        <w:spacing w:line="480" w:lineRule="exact"/>
                        <w:jc w:val="both"/>
                        <w:rPr>
                          <w:rFonts w:ascii="標楷體" w:eastAsia="標楷體" w:hAnsi="標楷體"/>
                        </w:rPr>
                      </w:pPr>
                      <w:r w:rsidRPr="00240190">
                        <w:rPr>
                          <w:rFonts w:ascii="標楷體" w:eastAsia="標楷體" w:hAnsi="標楷體" w:cs="標楷體" w:hint="eastAsia"/>
                        </w:rPr>
                        <w:t>台安</w:t>
                      </w:r>
                    </w:p>
                    <w:p w:rsidR="00861B36" w:rsidRDefault="006D491F" w:rsidP="006D491F">
                      <w:pPr>
                        <w:pStyle w:val="SenderAddress"/>
                        <w:jc w:val="right"/>
                        <w:rPr>
                          <w:lang w:eastAsia="zh-TW"/>
                        </w:rPr>
                      </w:pPr>
                      <w:r w:rsidRPr="00240190">
                        <w:rPr>
                          <w:rFonts w:ascii="標楷體" w:eastAsia="標楷體" w:hAnsi="標楷體"/>
                        </w:rPr>
                        <w:t xml:space="preserve">                                       </w:t>
                      </w:r>
                      <w:r w:rsidR="00D6478B" w:rsidRPr="00D6478B">
                        <w:rPr>
                          <w:rFonts w:ascii="標楷體" w:eastAsia="標楷體" w:hAnsi="標楷體" w:hint="eastAsia"/>
                          <w:lang w:eastAsia="zh-TW"/>
                        </w:rPr>
                        <w:t>中原</w:t>
                      </w:r>
                      <w:proofErr w:type="spellStart"/>
                      <w:r w:rsidRPr="00240190">
                        <w:rPr>
                          <w:rFonts w:ascii="標楷體" w:eastAsia="標楷體" w:hAnsi="標楷體" w:hint="eastAsia"/>
                        </w:rPr>
                        <w:t>大學學生事務處</w:t>
                      </w:r>
                      <w:proofErr w:type="spellEnd"/>
                      <w:r w:rsidRPr="00240190">
                        <w:rPr>
                          <w:rFonts w:ascii="標楷體" w:eastAsia="標楷體" w:hAnsi="標楷體"/>
                        </w:rPr>
                        <w:t xml:space="preserve">  </w:t>
                      </w:r>
                      <w:proofErr w:type="spellStart"/>
                      <w:r w:rsidRPr="00240190">
                        <w:rPr>
                          <w:rFonts w:ascii="標楷體" w:eastAsia="標楷體" w:hAnsi="標楷體" w:hint="eastAsia"/>
                        </w:rPr>
                        <w:t>敬啟</w:t>
                      </w:r>
                      <w:proofErr w:type="spellEnd"/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sectPr w:rsidR="00487FE0" w:rsidRPr="005D450D" w:rsidSect="00861B3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7" w:h="16839" w:code="9"/>
      <w:pgMar w:top="1440" w:right="1080" w:bottom="1440" w:left="1080" w:header="720" w:footer="720" w:gutter="0"/>
      <w:cols w:space="36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276E" w:rsidRDefault="00D6276E">
      <w:r>
        <w:separator/>
      </w:r>
    </w:p>
    <w:p w:rsidR="00D6276E" w:rsidRDefault="00D6276E"/>
    <w:p w:rsidR="00D6276E" w:rsidRDefault="00D6276E"/>
    <w:p w:rsidR="00D6276E" w:rsidRDefault="00D6276E"/>
    <w:p w:rsidR="00D6276E" w:rsidRDefault="00D6276E"/>
    <w:p w:rsidR="00D6276E" w:rsidRDefault="00D6276E"/>
    <w:p w:rsidR="00D6276E" w:rsidRDefault="00D6276E"/>
    <w:p w:rsidR="00D6276E" w:rsidRDefault="00D6276E"/>
    <w:p w:rsidR="00D6276E" w:rsidRDefault="00D6276E"/>
  </w:endnote>
  <w:endnote w:type="continuationSeparator" w:id="0">
    <w:p w:rsidR="00D6276E" w:rsidRDefault="00D6276E">
      <w:r>
        <w:continuationSeparator/>
      </w:r>
    </w:p>
    <w:p w:rsidR="00D6276E" w:rsidRDefault="00D6276E"/>
    <w:p w:rsidR="00D6276E" w:rsidRDefault="00D6276E"/>
    <w:p w:rsidR="00D6276E" w:rsidRDefault="00D6276E"/>
    <w:p w:rsidR="00D6276E" w:rsidRDefault="00D6276E"/>
    <w:p w:rsidR="00D6276E" w:rsidRDefault="00D6276E"/>
    <w:p w:rsidR="00D6276E" w:rsidRDefault="00D6276E"/>
    <w:p w:rsidR="00D6276E" w:rsidRDefault="00D6276E"/>
    <w:p w:rsidR="00D6276E" w:rsidRDefault="00D6276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仿宋">
    <w:altName w:val="SimSun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77C4" w:rsidRDefault="000C77C4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77C4" w:rsidRDefault="000C77C4">
    <w:pPr>
      <w:pStyle w:val="a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77C4" w:rsidRDefault="000C77C4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276E" w:rsidRDefault="00D6276E">
      <w:r>
        <w:separator/>
      </w:r>
    </w:p>
    <w:p w:rsidR="00D6276E" w:rsidRDefault="00D6276E"/>
    <w:p w:rsidR="00D6276E" w:rsidRDefault="00D6276E"/>
    <w:p w:rsidR="00D6276E" w:rsidRDefault="00D6276E"/>
    <w:p w:rsidR="00D6276E" w:rsidRDefault="00D6276E"/>
    <w:p w:rsidR="00D6276E" w:rsidRDefault="00D6276E"/>
    <w:p w:rsidR="00D6276E" w:rsidRDefault="00D6276E"/>
    <w:p w:rsidR="00D6276E" w:rsidRDefault="00D6276E"/>
    <w:p w:rsidR="00D6276E" w:rsidRDefault="00D6276E"/>
  </w:footnote>
  <w:footnote w:type="continuationSeparator" w:id="0">
    <w:p w:rsidR="00D6276E" w:rsidRDefault="00D6276E">
      <w:r>
        <w:continuationSeparator/>
      </w:r>
    </w:p>
    <w:p w:rsidR="00D6276E" w:rsidRDefault="00D6276E"/>
    <w:p w:rsidR="00D6276E" w:rsidRDefault="00D6276E"/>
    <w:p w:rsidR="00D6276E" w:rsidRDefault="00D6276E"/>
    <w:p w:rsidR="00D6276E" w:rsidRDefault="00D6276E"/>
    <w:p w:rsidR="00D6276E" w:rsidRDefault="00D6276E"/>
    <w:p w:rsidR="00D6276E" w:rsidRDefault="00D6276E"/>
    <w:p w:rsidR="00D6276E" w:rsidRDefault="00D6276E"/>
    <w:p w:rsidR="00D6276E" w:rsidRDefault="00D6276E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77C4" w:rsidRDefault="000C77C4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7FE0" w:rsidRDefault="00861B36">
    <w:pPr>
      <w:pStyle w:val="ab"/>
    </w:pPr>
    <w:r>
      <w:rPr>
        <w:noProof/>
      </w:rPr>
      <mc:AlternateContent>
        <mc:Choice Requires="wps">
          <w:drawing>
            <wp:anchor distT="0" distB="45720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margin">
                <wp:align>top</wp:align>
              </wp:positionV>
              <wp:extent cx="6400800" cy="575945"/>
              <wp:effectExtent l="0" t="0" r="0" b="0"/>
              <wp:wrapTopAndBottom/>
              <wp:docPr id="2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00800" cy="575945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duotone>
                            <a:schemeClr val="lt1">
                              <a:lumMod val="100000"/>
                              <a:lumOff val="0"/>
                            </a:schemeClr>
                            <a:srgbClr val="FFFFFF"/>
                          </a:duotone>
                        </a:blip>
                        <a:srcRect/>
                        <a:tile tx="0" ty="0" sx="100000" sy="100000" flip="none" algn="tl"/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b/>
                              <w:bCs/>
                              <w:color w:val="46464A" w:themeColor="text2"/>
                            </w:rPr>
                            <w:alias w:val="日期"/>
                            <w:tag w:val="Date"/>
                            <w:id w:val="516659546"/>
                            <w:placeholder>
                              <w:docPart w:val="3582BA5D2B6F40E7A52286E1200EDE69"/>
                            </w:placeholder>
                            <w:showingPlcHdr/>
                            <w:dataBinding w:prefixMappings="xmlns:ns0='http://schemas.microsoft.com/office/2006/coverPageProps'" w:xpath="/ns0:CoverPageProperties[1]/ns0:PublishDate[1]" w:storeItemID="{55AF091B-3C7A-41E3-B477-F2FDAA23CFDA}"/>
                            <w:date>
                              <w:dateFormat w:val="M/d/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487FE0" w:rsidRDefault="00BA07CD">
                              <w:pPr>
                                <w:spacing w:after="160" w:line="264" w:lineRule="auto"/>
                                <w:jc w:val="center"/>
                                <w:rPr>
                                  <w:b/>
                                  <w:bCs/>
                                  <w:color w:val="46464A" w:themeColor="text2"/>
                                </w:rPr>
                              </w:pPr>
                              <w:r>
                                <w:rPr>
                                  <w:color w:val="46464A" w:themeColor="text2"/>
                                </w:rPr>
                                <w:t>[</w:t>
                              </w:r>
                              <w:r w:rsidR="000C77C4" w:rsidRPr="000C77C4">
                                <w:rPr>
                                  <w:rFonts w:ascii="新細明體" w:hAnsi="新細明體" w:hint="eastAsia"/>
                                  <w:color w:val="46464A" w:themeColor="text2"/>
                                </w:rPr>
                                <w:t>挑選日期</w:t>
                              </w:r>
                              <w:r>
                                <w:rPr>
                                  <w:color w:val="46464A" w:themeColor="text2"/>
                                </w:rPr>
                                <w:t>]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7000</wp14:pctHeight>
              </wp14:sizeRelV>
            </wp:anchor>
          </w:drawing>
        </mc:Choice>
        <mc:Fallback>
          <w:pict>
            <v:rect id="Rectangle 4" o:spid="_x0000_s1028" style="position:absolute;margin-left:0;margin-top:0;width:7in;height:45.35pt;z-index:251659264;visibility:visible;mso-wrap-style:square;mso-width-percent:1000;mso-height-percent:70;mso-wrap-distance-left:9pt;mso-wrap-distance-top:0;mso-wrap-distance-right:9pt;mso-wrap-distance-bottom:36pt;mso-position-horizontal:center;mso-position-horizontal-relative:margin;mso-position-vertical:top;mso-position-vertical-relative:margin;mso-width-percent:1000;mso-height-percent:70;mso-width-relative:margin;mso-height-relative:margin;v-text-anchor:bottom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" stroked="f" strokeweight="1.5pt">
              <v:fill r:id="rId2" o:title="" recolor="t" rotate="t" type="tile"/>
              <v:imagedata recolortarget="white [3201]"/>
              <v:textbox>
                <w:txbxContent>
                  <w:sdt>
                    <w:sdtPr>
                      <w:rPr>
                        <w:b/>
                        <w:bCs/>
                        <w:color w:val="46464A" w:themeColor="text2"/>
                      </w:rPr>
                      <w:alias w:val="日期"/>
                      <w:tag w:val="Date"/>
                      <w:id w:val="516659546"/>
                      <w:placeholder>
                        <w:docPart w:val="3582BA5D2B6F40E7A52286E1200EDE69"/>
                      </w:placeholder>
                      <w:showingPlcHdr/>
                      <w:dataBinding w:prefixMappings="xmlns:ns0='http://schemas.microsoft.com/office/2006/coverPageProps'" w:xpath="/ns0:CoverPageProperties[1]/ns0:PublishDate[1]" w:storeItemID="{55AF091B-3C7A-41E3-B477-F2FDAA23CFDA}"/>
                      <w:date>
                        <w:dateFormat w:val="M/d/yyyy"/>
                        <w:lid w:val="en-US"/>
                        <w:storeMappedDataAs w:val="dateTime"/>
                        <w:calendar w:val="gregorian"/>
                      </w:date>
                    </w:sdtPr>
                    <w:sdtEndPr/>
                    <w:sdtContent>
                      <w:p w:rsidR="00487FE0" w:rsidRDefault="00BA07CD">
                        <w:pPr>
                          <w:spacing w:after="160" w:line="264" w:lineRule="auto"/>
                          <w:jc w:val="center"/>
                          <w:rPr>
                            <w:b/>
                            <w:bCs/>
                            <w:color w:val="46464A" w:themeColor="text2"/>
                          </w:rPr>
                        </w:pPr>
                        <w:r>
                          <w:rPr>
                            <w:color w:val="46464A" w:themeColor="text2"/>
                          </w:rPr>
                          <w:t>[</w:t>
                        </w:r>
                        <w:r w:rsidR="000C77C4" w:rsidRPr="000C77C4">
                          <w:rPr>
                            <w:rFonts w:ascii="新細明體" w:hAnsi="新細明體" w:hint="eastAsia"/>
                            <w:color w:val="46464A" w:themeColor="text2"/>
                          </w:rPr>
                          <w:t>挑選日期</w:t>
                        </w:r>
                        <w:r>
                          <w:rPr>
                            <w:color w:val="46464A" w:themeColor="text2"/>
                          </w:rPr>
                          <w:t>]</w:t>
                        </w:r>
                      </w:p>
                    </w:sdtContent>
                  </w:sdt>
                </w:txbxContent>
              </v:textbox>
              <w10:wrap type="topAndBottom"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60288" behindDoc="0" locked="0" layoutInCell="0" allowOverlap="0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margin">
                    <wp14:pctPosVOffset>7000</wp14:pctPosVOffset>
                  </wp:positionV>
                </mc:Choice>
                <mc:Fallback>
                  <wp:positionV relativeFrom="page">
                    <wp:posOffset>1534795</wp:posOffset>
                  </wp:positionV>
                </mc:Fallback>
              </mc:AlternateContent>
              <wp:extent cx="6381750" cy="0"/>
              <wp:effectExtent l="0" t="0" r="20955" b="19050"/>
              <wp:wrapNone/>
              <wp:docPr id="18" name="Straight Connector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817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18" o:spid="_x0000_s1026" style="position:absolute;z-index:251660288;visibility:visible;mso-wrap-style:square;mso-width-percent:1000;mso-height-percent:0;mso-top-percent:70;mso-wrap-distance-left:9pt;mso-wrap-distance-top:-3e-5mm;mso-wrap-distance-right:9pt;mso-wrap-distance-bottom:-3e-5mm;mso-position-horizontal:center;mso-position-horizontal-relative:margin;mso-position-vertical-relative:margin;mso-width-percent:1000;mso-height-percent:0;mso-top-percent:70;mso-width-relative:margin;mso-height-relative:page" from="0,0" to="502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" o:allowincell="f" o:allowoverlap="f" strokecolor="#6f6f74 [3204]">
              <o:lock v:ext="edit" shapetype="f"/>
              <w10:wrap anchorx="margin" anchory="margin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77C4" w:rsidRDefault="000C77C4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884597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74102D4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D116D1F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584A8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E0C0C54A"/>
    <w:lvl w:ilvl="0">
      <w:start w:val="1"/>
      <w:numFmt w:val="bullet"/>
      <w:pStyle w:val="5"/>
      <w:lvlText w:val="○"/>
      <w:lvlJc w:val="left"/>
      <w:pPr>
        <w:ind w:left="1800" w:hanging="360"/>
      </w:pPr>
      <w:rPr>
        <w:rFonts w:ascii="Monotype Corsiva" w:hAnsi="Monotype Corsiva" w:hint="default"/>
        <w:color w:val="BEAE98" w:themeColor="accent3"/>
      </w:rPr>
    </w:lvl>
  </w:abstractNum>
  <w:abstractNum w:abstractNumId="5">
    <w:nsid w:val="FFFFFF81"/>
    <w:multiLevelType w:val="singleLevel"/>
    <w:tmpl w:val="9A8A1DFA"/>
    <w:lvl w:ilvl="0">
      <w:start w:val="1"/>
      <w:numFmt w:val="bullet"/>
      <w:pStyle w:val="4"/>
      <w:lvlText w:val=""/>
      <w:lvlJc w:val="left"/>
      <w:pPr>
        <w:ind w:left="1440" w:hanging="360"/>
      </w:pPr>
      <w:rPr>
        <w:rFonts w:ascii="Symbol" w:hAnsi="Symbol" w:hint="default"/>
        <w:color w:val="BEAE98" w:themeColor="accent3"/>
      </w:rPr>
    </w:lvl>
  </w:abstractNum>
  <w:abstractNum w:abstractNumId="6">
    <w:nsid w:val="FFFFFF82"/>
    <w:multiLevelType w:val="singleLevel"/>
    <w:tmpl w:val="4AAC3C4A"/>
    <w:lvl w:ilvl="0">
      <w:start w:val="1"/>
      <w:numFmt w:val="bullet"/>
      <w:pStyle w:val="3"/>
      <w:lvlText w:val=""/>
      <w:lvlJc w:val="left"/>
      <w:pPr>
        <w:ind w:left="1080" w:hanging="360"/>
      </w:pPr>
      <w:rPr>
        <w:rFonts w:ascii="Symbol" w:hAnsi="Symbol" w:hint="default"/>
        <w:color w:val="6F6F74" w:themeColor="accent1"/>
      </w:rPr>
    </w:lvl>
  </w:abstractNum>
  <w:abstractNum w:abstractNumId="7">
    <w:nsid w:val="FFFFFF83"/>
    <w:multiLevelType w:val="singleLevel"/>
    <w:tmpl w:val="3EFA84BC"/>
    <w:lvl w:ilvl="0">
      <w:start w:val="1"/>
      <w:numFmt w:val="bullet"/>
      <w:pStyle w:val="2"/>
      <w:lvlText w:val=""/>
      <w:lvlJc w:val="left"/>
      <w:pPr>
        <w:ind w:left="720" w:hanging="360"/>
      </w:pPr>
      <w:rPr>
        <w:rFonts w:ascii="Symbol" w:hAnsi="Symbol" w:hint="default"/>
        <w:color w:val="6F6F74" w:themeColor="accent1"/>
      </w:rPr>
    </w:lvl>
  </w:abstractNum>
  <w:abstractNum w:abstractNumId="8">
    <w:nsid w:val="FFFFFF88"/>
    <w:multiLevelType w:val="singleLevel"/>
    <w:tmpl w:val="58422E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932A106"/>
    <w:lvl w:ilvl="0">
      <w:start w:val="1"/>
      <w:numFmt w:val="bullet"/>
      <w:pStyle w:val="a"/>
      <w:lvlText w:val=""/>
      <w:lvlJc w:val="left"/>
      <w:pPr>
        <w:ind w:left="360" w:hanging="360"/>
      </w:pPr>
      <w:rPr>
        <w:rFonts w:ascii="Symbol" w:hAnsi="Symbol" w:hint="default"/>
        <w:color w:val="6F6F74" w:themeColor="accent1"/>
      </w:rPr>
    </w:lvl>
  </w:abstractNum>
  <w:num w:numId="1">
    <w:abstractNumId w:val="9"/>
  </w:num>
  <w:num w:numId="2">
    <w:abstractNumId w:val="9"/>
  </w:num>
  <w:num w:numId="3">
    <w:abstractNumId w:val="7"/>
  </w:num>
  <w:num w:numId="4">
    <w:abstractNumId w:val="7"/>
  </w:num>
  <w:num w:numId="5">
    <w:abstractNumId w:val="6"/>
  </w:num>
  <w:num w:numId="6">
    <w:abstractNumId w:val="6"/>
  </w:num>
  <w:num w:numId="7">
    <w:abstractNumId w:val="5"/>
  </w:num>
  <w:num w:numId="8">
    <w:abstractNumId w:val="5"/>
  </w:num>
  <w:num w:numId="9">
    <w:abstractNumId w:val="4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9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DateAndTime/>
  <w:bordersDoNotSurroundHeader/>
  <w:bordersDoNotSurroundFooter/>
  <w:hideGrammaticalErrors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491F"/>
    <w:rsid w:val="000C77C4"/>
    <w:rsid w:val="00271F8B"/>
    <w:rsid w:val="0027333A"/>
    <w:rsid w:val="002E0208"/>
    <w:rsid w:val="003158A6"/>
    <w:rsid w:val="003D7F63"/>
    <w:rsid w:val="00463BD2"/>
    <w:rsid w:val="00487FE0"/>
    <w:rsid w:val="005D450D"/>
    <w:rsid w:val="006D2B07"/>
    <w:rsid w:val="006D491F"/>
    <w:rsid w:val="007175BB"/>
    <w:rsid w:val="007E7FC3"/>
    <w:rsid w:val="0084361D"/>
    <w:rsid w:val="00861B36"/>
    <w:rsid w:val="008709EF"/>
    <w:rsid w:val="008E42BD"/>
    <w:rsid w:val="00943DC6"/>
    <w:rsid w:val="009F6764"/>
    <w:rsid w:val="00A10CD4"/>
    <w:rsid w:val="00A60998"/>
    <w:rsid w:val="00BA07CD"/>
    <w:rsid w:val="00D32E53"/>
    <w:rsid w:val="00D6276E"/>
    <w:rsid w:val="00D6478B"/>
    <w:rsid w:val="00FB2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DocumentPartTemplate"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caption" w:uiPriority="35" w:qFormat="1"/>
    <w:lsdException w:name="List Bullet" w:uiPriority="36"/>
    <w:lsdException w:name="List Bullet 2" w:uiPriority="36"/>
    <w:lsdException w:name="List Bullet 3" w:uiPriority="36"/>
    <w:lsdException w:name="List Bullet 4" w:uiPriority="36"/>
    <w:lsdException w:name="List Bullet 5" w:uiPriority="36"/>
    <w:lsdException w:name="Title" w:semiHidden="0" w:uiPriority="10" w:unhideWhenUsed="0" w:qFormat="1"/>
    <w:lsdException w:name="Closing" w:uiPriority="5" w:qFormat="1"/>
    <w:lsdException w:name="Signature" w:qFormat="1"/>
    <w:lsdException w:name="Subtitle" w:semiHidden="0" w:uiPriority="11" w:unhideWhenUsed="0" w:qFormat="1"/>
    <w:lsdException w:name="Salutation" w:uiPriority="4" w:qFormat="1"/>
    <w:lsdException w:name="Block Text" w:uiPriority="4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uiPriority="1" w:qFormat="1"/>
    <w:lsdException w:name="Revision" w:unhideWhenUsed="0"/>
    <w:lsdException w:name="List Paragraph" w:uiPriority="34" w:qFormat="1"/>
    <w:lsdException w:name="Quote" w:semiHidden="0" w:uiPriority="29" w:unhideWhenUsed="0" w:qFormat="1"/>
    <w:lsdException w:name="Intense Quote" w:uiPriority="30" w:qFormat="1"/>
    <w:lsdException w:name="Medium List 2 Accent 1" w:semiHidden="0" w:uiPriority="41" w:unhideWhenUsed="0"/>
    <w:lsdException w:name="Medium Grid 1 Accent 1" w:semiHidden="0" w:uiPriority="41" w:unhideWhenUsed="0"/>
    <w:lsdException w:name="Medium Grid 2 Accent 1" w:semiHidden="0" w:uiPriority="41" w:unhideWhenUsed="0"/>
    <w:lsdException w:name="Medium Grid 3 Accent 1" w:semiHidden="0" w:uiPriority="41" w:unhideWhenUsed="0"/>
    <w:lsdException w:name="Dark List Accent 1" w:semiHidden="0" w:uiPriority="41" w:unhideWhenUsed="0"/>
    <w:lsdException w:name="Colorful Shading Accent 1" w:semiHidden="0" w:uiPriority="41" w:unhideWhenUsed="0"/>
    <w:lsdException w:name="Colorful List Accent 1" w:semiHidden="0" w:uiPriority="41" w:unhideWhenUsed="0"/>
    <w:lsdException w:name="Colorful Grid Accent 1" w:semiHidden="0" w:uiPriority="41" w:unhideWhenUsed="0"/>
    <w:lsdException w:name="Light Shading Accent 2" w:semiHidden="0" w:uiPriority="42" w:unhideWhenUsed="0"/>
    <w:lsdException w:name="Light List Accent 2" w:semiHidden="0" w:uiPriority="42" w:unhideWhenUsed="0"/>
    <w:lsdException w:name="Light Grid Accent 2" w:semiHidden="0" w:uiPriority="42" w:unhideWhenUsed="0"/>
    <w:lsdException w:name="Medium Shading 1 Accent 2" w:semiHidden="0" w:uiPriority="42" w:unhideWhenUsed="0"/>
    <w:lsdException w:name="Medium Shading 2 Accent 2" w:semiHidden="0" w:uiPriority="42" w:unhideWhenUsed="0"/>
    <w:lsdException w:name="Medium List 1 Accent 2" w:semiHidden="0" w:uiPriority="42" w:unhideWhenUsed="0"/>
    <w:lsdException w:name="Medium List 2 Accent 2" w:semiHidden="0" w:uiPriority="42" w:unhideWhenUsed="0"/>
    <w:lsdException w:name="Medium Grid 1 Accent 2" w:semiHidden="0" w:uiPriority="42" w:unhideWhenUsed="0"/>
    <w:lsdException w:name="Medium Grid 2 Accent 2" w:semiHidden="0" w:uiPriority="42" w:unhideWhenUsed="0"/>
    <w:lsdException w:name="Medium Grid 3 Accent 2" w:semiHidden="0" w:uiPriority="42" w:unhideWhenUsed="0"/>
    <w:lsdException w:name="Dark List Accent 2" w:semiHidden="0" w:uiPriority="42" w:unhideWhenUsed="0"/>
    <w:lsdException w:name="Colorful Shading Accent 2" w:semiHidden="0" w:uiPriority="42" w:unhideWhenUsed="0"/>
    <w:lsdException w:name="Colorful List Accent 2" w:semiHidden="0" w:uiPriority="42" w:unhideWhenUsed="0"/>
    <w:lsdException w:name="Colorful Grid Accent 2" w:semiHidden="0" w:uiPriority="42" w:unhideWhenUsed="0"/>
    <w:lsdException w:name="Light Shading Accent 3" w:semiHidden="0" w:uiPriority="43" w:unhideWhenUsed="0"/>
    <w:lsdException w:name="Light List Accent 3" w:semiHidden="0" w:uiPriority="43" w:unhideWhenUsed="0"/>
    <w:lsdException w:name="Light Grid Accent 3" w:semiHidden="0" w:uiPriority="43" w:unhideWhenUsed="0"/>
    <w:lsdException w:name="Medium Shading 1 Accent 3" w:semiHidden="0" w:uiPriority="43" w:unhideWhenUsed="0"/>
    <w:lsdException w:name="Medium Shading 2 Accent 3" w:semiHidden="0" w:uiPriority="43" w:unhideWhenUsed="0"/>
    <w:lsdException w:name="Medium List 1 Accent 3" w:semiHidden="0" w:uiPriority="43" w:unhideWhenUsed="0"/>
    <w:lsdException w:name="Medium List 2 Accent 3" w:semiHidden="0" w:uiPriority="43" w:unhideWhenUsed="0"/>
    <w:lsdException w:name="Medium Grid 1 Accent 3" w:semiHidden="0" w:uiPriority="43" w:unhideWhenUsed="0"/>
    <w:lsdException w:name="Medium Grid 2 Accent 3" w:semiHidden="0" w:uiPriority="43" w:unhideWhenUsed="0"/>
    <w:lsdException w:name="Medium Grid 3 Accent 3" w:semiHidden="0" w:uiPriority="43" w:unhideWhenUsed="0"/>
    <w:lsdException w:name="Dark List Accent 3" w:semiHidden="0" w:uiPriority="43" w:unhideWhenUsed="0"/>
    <w:lsdException w:name="Colorful Shading Accent 3" w:semiHidden="0" w:uiPriority="43" w:unhideWhenUsed="0"/>
    <w:lsdException w:name="Colorful List Accent 3" w:semiHidden="0" w:uiPriority="43" w:unhideWhenUsed="0"/>
    <w:lsdException w:name="Colorful Grid Accent 3" w:semiHidden="0" w:uiPriority="43" w:unhideWhenUsed="0"/>
    <w:lsdException w:name="Light Shading Accent 4" w:semiHidden="0" w:uiPriority="44" w:unhideWhenUsed="0"/>
    <w:lsdException w:name="Light List Accent 4" w:semiHidden="0" w:uiPriority="44" w:unhideWhenUsed="0"/>
    <w:lsdException w:name="Light Grid Accent 4" w:semiHidden="0" w:uiPriority="44" w:unhideWhenUsed="0"/>
    <w:lsdException w:name="Medium Shading 1 Accent 4" w:semiHidden="0" w:uiPriority="44" w:unhideWhenUsed="0"/>
    <w:lsdException w:name="Medium Shading 2 Accent 4" w:semiHidden="0" w:uiPriority="44" w:unhideWhenUsed="0"/>
    <w:lsdException w:name="Medium List 1 Accent 4" w:semiHidden="0" w:uiPriority="44" w:unhideWhenUsed="0"/>
    <w:lsdException w:name="Medium List 2 Accent 4" w:semiHidden="0" w:uiPriority="44" w:unhideWhenUsed="0"/>
    <w:lsdException w:name="Medium Grid 1 Accent 4" w:semiHidden="0" w:uiPriority="44" w:unhideWhenUsed="0"/>
    <w:lsdException w:name="Medium Grid 2 Accent 4" w:semiHidden="0" w:uiPriority="44" w:unhideWhenUsed="0"/>
    <w:lsdException w:name="Medium Grid 3 Accent 4" w:semiHidden="0" w:uiPriority="44" w:unhideWhenUsed="0"/>
    <w:lsdException w:name="Dark List Accent 4" w:semiHidden="0" w:uiPriority="44" w:unhideWhenUsed="0"/>
    <w:lsdException w:name="Colorful Shading Accent 4" w:semiHidden="0" w:uiPriority="44" w:unhideWhenUsed="0"/>
    <w:lsdException w:name="Colorful List Accent 4" w:semiHidden="0" w:uiPriority="44" w:unhideWhenUsed="0"/>
    <w:lsdException w:name="Colorful Grid Accent 4" w:semiHidden="0" w:uiPriority="44" w:unhideWhenUsed="0"/>
    <w:lsdException w:name="Light Shading Accent 5" w:semiHidden="0" w:uiPriority="45" w:unhideWhenUsed="0"/>
    <w:lsdException w:name="Light List Accent 5" w:semiHidden="0" w:uiPriority="45" w:unhideWhenUsed="0"/>
    <w:lsdException w:name="Light Grid Accent 5" w:semiHidden="0" w:uiPriority="45" w:unhideWhenUsed="0"/>
    <w:lsdException w:name="Medium Shading 1 Accent 5" w:semiHidden="0" w:uiPriority="45" w:unhideWhenUsed="0"/>
    <w:lsdException w:name="Medium Shading 2 Accent 5" w:semiHidden="0" w:uiPriority="45" w:unhideWhenUsed="0"/>
    <w:lsdException w:name="Medium List 1 Accent 5" w:semiHidden="0" w:uiPriority="45" w:unhideWhenUsed="0"/>
    <w:lsdException w:name="Medium List 2 Accent 5" w:semiHidden="0" w:uiPriority="45" w:unhideWhenUsed="0"/>
    <w:lsdException w:name="Medium Grid 1 Accent 5" w:semiHidden="0" w:uiPriority="45" w:unhideWhenUsed="0"/>
    <w:lsdException w:name="Medium Grid 2 Accent 5" w:semiHidden="0" w:uiPriority="45" w:unhideWhenUsed="0"/>
    <w:lsdException w:name="Medium Grid 3 Accent 5" w:semiHidden="0" w:uiPriority="45" w:unhideWhenUsed="0"/>
    <w:lsdException w:name="Dark List Accent 5" w:semiHidden="0" w:uiPriority="45" w:unhideWhenUsed="0"/>
    <w:lsdException w:name="Colorful Shading Accent 5" w:semiHidden="0" w:uiPriority="45" w:unhideWhenUsed="0"/>
    <w:lsdException w:name="Colorful List Accent 5" w:semiHidden="0" w:uiPriority="45" w:unhideWhenUsed="0"/>
    <w:lsdException w:name="Colorful Grid Accent 5" w:semiHidden="0" w:uiPriority="45" w:unhideWhenUsed="0"/>
    <w:lsdException w:name="Light Shading Accent 6" w:semiHidden="0" w:uiPriority="46" w:unhideWhenUsed="0"/>
    <w:lsdException w:name="Light List Accent 6" w:semiHidden="0" w:uiPriority="46" w:unhideWhenUsed="0"/>
    <w:lsdException w:name="Light Grid Accent 6" w:semiHidden="0" w:uiPriority="46" w:unhideWhenUsed="0"/>
    <w:lsdException w:name="Medium Shading 1 Accent 6" w:semiHidden="0" w:uiPriority="46" w:unhideWhenUsed="0"/>
    <w:lsdException w:name="Medium Shading 2 Accent 6" w:semiHidden="0" w:uiPriority="46" w:unhideWhenUsed="0"/>
    <w:lsdException w:name="Medium List 1 Accent 6" w:semiHidden="0" w:uiPriority="46" w:unhideWhenUsed="0"/>
    <w:lsdException w:name="Medium List 2 Accent 6" w:semiHidden="0" w:uiPriority="46" w:unhideWhenUsed="0"/>
    <w:lsdException w:name="Medium Grid 1 Accent 6" w:semiHidden="0" w:uiPriority="46" w:unhideWhenUsed="0"/>
    <w:lsdException w:name="Medium Grid 2 Accent 6" w:semiHidden="0" w:uiPriority="46" w:unhideWhenUsed="0"/>
    <w:lsdException w:name="Medium Grid 3 Accent 6" w:semiHidden="0" w:uiPriority="46" w:unhideWhenUsed="0"/>
    <w:lsdException w:name="Dark List Accent 6" w:semiHidden="0" w:uiPriority="46" w:unhideWhenUsed="0"/>
    <w:lsdException w:name="Colorful Shading Accent 6" w:semiHidden="0" w:uiPriority="46" w:unhideWhenUsed="0"/>
    <w:lsdException w:name="Colorful List Accent 6" w:semiHidden="0" w:uiPriority="46" w:unhideWhenUsed="0"/>
    <w:lsdException w:name="Colorful Grid Accent 6" w:semiHidden="0" w:uiPriority="46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D491F"/>
    <w:pPr>
      <w:widowControl w:val="0"/>
      <w:spacing w:after="0" w:line="240" w:lineRule="auto"/>
    </w:pPr>
    <w:rPr>
      <w:rFonts w:ascii="Calibri" w:eastAsia="新細明體" w:hAnsi="Calibri" w:cs="Times New Roman"/>
      <w:kern w:val="2"/>
      <w:sz w:val="24"/>
      <w:lang w:eastAsia="zh-TW"/>
    </w:rPr>
  </w:style>
  <w:style w:type="paragraph" w:styleId="1">
    <w:name w:val="heading 1"/>
    <w:basedOn w:val="a0"/>
    <w:next w:val="a0"/>
    <w:link w:val="10"/>
    <w:uiPriority w:val="9"/>
    <w:qFormat/>
    <w:rsid w:val="00487FE0"/>
    <w:pPr>
      <w:keepNext/>
      <w:keepLines/>
      <w:spacing w:before="240"/>
      <w:jc w:val="center"/>
      <w:outlineLvl w:val="0"/>
    </w:pPr>
    <w:rPr>
      <w:rFonts w:asciiTheme="majorHAnsi" w:eastAsiaTheme="majorEastAsia" w:hAnsiTheme="majorHAnsi" w:cstheme="majorBidi"/>
      <w:caps/>
      <w:color w:val="46464A" w:themeColor="text2"/>
      <w:spacing w:val="20"/>
      <w:sz w:val="32"/>
      <w:szCs w:val="32"/>
    </w:rPr>
  </w:style>
  <w:style w:type="paragraph" w:styleId="20">
    <w:name w:val="heading 2"/>
    <w:basedOn w:val="a0"/>
    <w:next w:val="a0"/>
    <w:link w:val="21"/>
    <w:uiPriority w:val="9"/>
    <w:semiHidden/>
    <w:unhideWhenUsed/>
    <w:qFormat/>
    <w:rsid w:val="00487FE0"/>
    <w:pPr>
      <w:keepNext/>
      <w:keepLines/>
      <w:spacing w:before="120"/>
      <w:jc w:val="center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paragraph" w:styleId="30">
    <w:name w:val="heading 3"/>
    <w:basedOn w:val="a0"/>
    <w:next w:val="a0"/>
    <w:link w:val="31"/>
    <w:uiPriority w:val="9"/>
    <w:semiHidden/>
    <w:unhideWhenUsed/>
    <w:qFormat/>
    <w:rsid w:val="00487FE0"/>
    <w:pPr>
      <w:keepNext/>
      <w:keepLines/>
      <w:spacing w:before="20"/>
      <w:jc w:val="center"/>
      <w:outlineLvl w:val="2"/>
    </w:pPr>
    <w:rPr>
      <w:rFonts w:asciiTheme="majorHAnsi" w:eastAsiaTheme="majorEastAsia" w:hAnsiTheme="majorHAnsi" w:cstheme="majorBidi"/>
      <w:b/>
      <w:bCs/>
      <w:color w:val="6F6F74" w:themeColor="accent1"/>
      <w:sz w:val="23"/>
    </w:rPr>
  </w:style>
  <w:style w:type="paragraph" w:styleId="40">
    <w:name w:val="heading 4"/>
    <w:basedOn w:val="a0"/>
    <w:next w:val="a0"/>
    <w:link w:val="41"/>
    <w:uiPriority w:val="9"/>
    <w:semiHidden/>
    <w:unhideWhenUsed/>
    <w:qFormat/>
    <w:rsid w:val="00487FE0"/>
    <w:pPr>
      <w:keepNext/>
      <w:keepLines/>
      <w:spacing w:before="200" w:line="264" w:lineRule="auto"/>
      <w:jc w:val="center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paragraph" w:styleId="50">
    <w:name w:val="heading 5"/>
    <w:basedOn w:val="a0"/>
    <w:next w:val="a0"/>
    <w:link w:val="51"/>
    <w:uiPriority w:val="9"/>
    <w:semiHidden/>
    <w:unhideWhenUsed/>
    <w:qFormat/>
    <w:rsid w:val="00487FE0"/>
    <w:pPr>
      <w:keepNext/>
      <w:keepLines/>
      <w:spacing w:before="200" w:line="264" w:lineRule="auto"/>
      <w:jc w:val="center"/>
      <w:outlineLvl w:val="4"/>
    </w:pPr>
    <w:rPr>
      <w:rFonts w:asciiTheme="majorHAnsi" w:eastAsiaTheme="majorEastAsia" w:hAnsiTheme="majorHAnsi" w:cstheme="majorBidi"/>
      <w:color w:val="46464A" w:themeColor="text2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487FE0"/>
    <w:pPr>
      <w:keepNext/>
      <w:keepLines/>
      <w:spacing w:before="200" w:line="264" w:lineRule="auto"/>
      <w:jc w:val="center"/>
      <w:outlineLvl w:val="5"/>
    </w:pPr>
    <w:rPr>
      <w:rFonts w:asciiTheme="majorHAnsi" w:eastAsiaTheme="majorEastAsia" w:hAnsiTheme="majorHAnsi" w:cstheme="majorBidi"/>
      <w:i/>
      <w:iCs/>
      <w:color w:val="000000"/>
      <w:sz w:val="21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487FE0"/>
    <w:pPr>
      <w:keepNext/>
      <w:keepLines/>
      <w:spacing w:before="200" w:line="264" w:lineRule="auto"/>
      <w:jc w:val="center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487FE0"/>
    <w:pPr>
      <w:keepNext/>
      <w:keepLines/>
      <w:spacing w:before="200" w:line="264" w:lineRule="auto"/>
      <w:jc w:val="center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487FE0"/>
    <w:pPr>
      <w:keepNext/>
      <w:keepLines/>
      <w:spacing w:before="200" w:line="264" w:lineRule="auto"/>
      <w:jc w:val="center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標題 1 字元"/>
    <w:basedOn w:val="a1"/>
    <w:link w:val="1"/>
    <w:uiPriority w:val="9"/>
    <w:rsid w:val="00487FE0"/>
    <w:rPr>
      <w:rFonts w:asciiTheme="majorHAnsi" w:eastAsiaTheme="majorEastAsia" w:hAnsiTheme="majorHAnsi" w:cstheme="majorBidi"/>
      <w:caps/>
      <w:color w:val="46464A" w:themeColor="text2"/>
      <w:spacing w:val="20"/>
      <w:sz w:val="32"/>
      <w:szCs w:val="32"/>
    </w:rPr>
  </w:style>
  <w:style w:type="character" w:customStyle="1" w:styleId="21">
    <w:name w:val="標題 2 字元"/>
    <w:basedOn w:val="a1"/>
    <w:link w:val="20"/>
    <w:uiPriority w:val="9"/>
    <w:semiHidden/>
    <w:rsid w:val="00487FE0"/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character" w:customStyle="1" w:styleId="31">
    <w:name w:val="標題 3 字元"/>
    <w:basedOn w:val="a1"/>
    <w:link w:val="30"/>
    <w:uiPriority w:val="9"/>
    <w:semiHidden/>
    <w:rsid w:val="00487FE0"/>
    <w:rPr>
      <w:rFonts w:asciiTheme="majorHAnsi" w:eastAsiaTheme="majorEastAsia" w:hAnsiTheme="majorHAnsi" w:cstheme="majorBidi"/>
      <w:b/>
      <w:bCs/>
      <w:color w:val="6F6F74" w:themeColor="accent1"/>
      <w:sz w:val="23"/>
    </w:rPr>
  </w:style>
  <w:style w:type="character" w:customStyle="1" w:styleId="41">
    <w:name w:val="標題 4 字元"/>
    <w:basedOn w:val="a1"/>
    <w:link w:val="40"/>
    <w:uiPriority w:val="9"/>
    <w:semiHidden/>
    <w:rsid w:val="00487FE0"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character" w:customStyle="1" w:styleId="51">
    <w:name w:val="標題 5 字元"/>
    <w:basedOn w:val="a1"/>
    <w:link w:val="50"/>
    <w:uiPriority w:val="9"/>
    <w:semiHidden/>
    <w:rsid w:val="00487FE0"/>
    <w:rPr>
      <w:rFonts w:asciiTheme="majorHAnsi" w:eastAsiaTheme="majorEastAsia" w:hAnsiTheme="majorHAnsi" w:cstheme="majorBidi"/>
      <w:color w:val="46464A" w:themeColor="text2"/>
    </w:rPr>
  </w:style>
  <w:style w:type="character" w:customStyle="1" w:styleId="60">
    <w:name w:val="標題 6 字元"/>
    <w:basedOn w:val="a1"/>
    <w:link w:val="6"/>
    <w:uiPriority w:val="9"/>
    <w:semiHidden/>
    <w:rsid w:val="00487FE0"/>
    <w:rPr>
      <w:rFonts w:asciiTheme="majorHAnsi" w:eastAsiaTheme="majorEastAsia" w:hAnsiTheme="majorHAnsi" w:cstheme="majorBidi"/>
      <w:i/>
      <w:iCs/>
      <w:color w:val="000000"/>
      <w:sz w:val="21"/>
    </w:rPr>
  </w:style>
  <w:style w:type="character" w:customStyle="1" w:styleId="70">
    <w:name w:val="標題 7 字元"/>
    <w:basedOn w:val="a1"/>
    <w:link w:val="7"/>
    <w:uiPriority w:val="9"/>
    <w:semiHidden/>
    <w:rsid w:val="00487FE0"/>
    <w:rPr>
      <w:rFonts w:asciiTheme="majorHAnsi" w:eastAsiaTheme="majorEastAsia" w:hAnsiTheme="majorHAnsi" w:cstheme="majorBidi"/>
      <w:i/>
      <w:iCs/>
      <w:color w:val="A7B789" w:themeColor="accent2"/>
      <w:sz w:val="21"/>
    </w:rPr>
  </w:style>
  <w:style w:type="character" w:customStyle="1" w:styleId="80">
    <w:name w:val="標題 8 字元"/>
    <w:basedOn w:val="a1"/>
    <w:link w:val="8"/>
    <w:uiPriority w:val="9"/>
    <w:semiHidden/>
    <w:rsid w:val="00487FE0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標題 9 字元"/>
    <w:basedOn w:val="a1"/>
    <w:link w:val="9"/>
    <w:uiPriority w:val="9"/>
    <w:semiHidden/>
    <w:rsid w:val="00487FE0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styleId="a4">
    <w:name w:val="Strong"/>
    <w:basedOn w:val="a1"/>
    <w:uiPriority w:val="22"/>
    <w:qFormat/>
    <w:rsid w:val="00487FE0"/>
    <w:rPr>
      <w:b/>
      <w:bCs/>
    </w:rPr>
  </w:style>
  <w:style w:type="character" w:styleId="a5">
    <w:name w:val="Emphasis"/>
    <w:basedOn w:val="a1"/>
    <w:uiPriority w:val="20"/>
    <w:qFormat/>
    <w:rsid w:val="00487FE0"/>
    <w:rPr>
      <w:b/>
      <w:i/>
      <w:iCs/>
      <w:color w:val="6F6F74" w:themeColor="accent1"/>
    </w:rPr>
  </w:style>
  <w:style w:type="character" w:customStyle="1" w:styleId="IntenseReferenceChar">
    <w:name w:val="Intense Reference Char"/>
    <w:basedOn w:val="a1"/>
    <w:uiPriority w:val="32"/>
    <w:rsid w:val="00487FE0"/>
    <w:rPr>
      <w:rFonts w:cs="Times New Roman"/>
      <w:b/>
      <w:color w:val="000000"/>
      <w:szCs w:val="20"/>
      <w:u w:val="single"/>
    </w:rPr>
  </w:style>
  <w:style w:type="character" w:customStyle="1" w:styleId="SubtleReferenceChar">
    <w:name w:val="Subtle Reference Char"/>
    <w:basedOn w:val="a1"/>
    <w:uiPriority w:val="31"/>
    <w:rsid w:val="00487FE0"/>
    <w:rPr>
      <w:rFonts w:cs="Times New Roman"/>
      <w:color w:val="000000"/>
      <w:szCs w:val="20"/>
      <w:u w:val="single"/>
    </w:rPr>
  </w:style>
  <w:style w:type="character" w:customStyle="1" w:styleId="BookTitleChar">
    <w:name w:val="Book Title Char"/>
    <w:basedOn w:val="a1"/>
    <w:uiPriority w:val="33"/>
    <w:rsid w:val="00487FE0"/>
    <w:rPr>
      <w:rFonts w:asciiTheme="majorHAnsi" w:hAnsiTheme="majorHAnsi" w:cs="Times New Roman"/>
      <w:b/>
      <w:i/>
      <w:color w:val="000000"/>
      <w:szCs w:val="20"/>
    </w:rPr>
  </w:style>
  <w:style w:type="character" w:customStyle="1" w:styleId="IntenseEmphasisChar">
    <w:name w:val="Intense Emphasis Char"/>
    <w:basedOn w:val="a1"/>
    <w:uiPriority w:val="21"/>
    <w:rsid w:val="00487FE0"/>
    <w:rPr>
      <w:rFonts w:cs="Times New Roman"/>
      <w:b/>
      <w:i/>
      <w:color w:val="000000"/>
      <w:szCs w:val="20"/>
    </w:rPr>
  </w:style>
  <w:style w:type="character" w:customStyle="1" w:styleId="SubtleEmphasisChar">
    <w:name w:val="Subtle Emphasis Char"/>
    <w:basedOn w:val="a1"/>
    <w:uiPriority w:val="19"/>
    <w:rsid w:val="00487FE0"/>
    <w:rPr>
      <w:rFonts w:cs="Times New Roman"/>
      <w:i/>
      <w:color w:val="000000"/>
      <w:szCs w:val="20"/>
    </w:rPr>
  </w:style>
  <w:style w:type="paragraph" w:styleId="a6">
    <w:name w:val="Quote"/>
    <w:basedOn w:val="a0"/>
    <w:next w:val="a0"/>
    <w:link w:val="a7"/>
    <w:uiPriority w:val="29"/>
    <w:qFormat/>
    <w:rsid w:val="00487FE0"/>
    <w:pPr>
      <w:pBdr>
        <w:top w:val="single" w:sz="12" w:space="4" w:color="6F6F74" w:themeColor="accent1"/>
        <w:bottom w:val="double" w:sz="18" w:space="4" w:color="6F6F74" w:themeColor="accent1"/>
      </w:pBdr>
      <w:spacing w:line="420" w:lineRule="auto"/>
    </w:pPr>
    <w:rPr>
      <w:rFonts w:asciiTheme="majorHAnsi" w:hAnsiTheme="majorHAnsi"/>
      <w:caps/>
      <w:color w:val="6F6F74" w:themeColor="accent1"/>
      <w:spacing w:val="10"/>
      <w:lang w:bidi="hi-IN"/>
    </w:rPr>
  </w:style>
  <w:style w:type="character" w:customStyle="1" w:styleId="a7">
    <w:name w:val="引文 字元"/>
    <w:basedOn w:val="a1"/>
    <w:link w:val="a6"/>
    <w:uiPriority w:val="29"/>
    <w:rsid w:val="00487FE0"/>
    <w:rPr>
      <w:rFonts w:asciiTheme="majorHAnsi" w:hAnsiTheme="majorHAnsi"/>
      <w:caps/>
      <w:color w:val="6F6F74" w:themeColor="accent1"/>
      <w:spacing w:val="10"/>
      <w:lang w:bidi="hi-IN"/>
    </w:rPr>
  </w:style>
  <w:style w:type="paragraph" w:styleId="a8">
    <w:name w:val="Intense Quote"/>
    <w:basedOn w:val="a0"/>
    <w:next w:val="a0"/>
    <w:link w:val="a9"/>
    <w:uiPriority w:val="30"/>
    <w:qFormat/>
    <w:rsid w:val="00487FE0"/>
    <w:pPr>
      <w:pBdr>
        <w:top w:val="thickThinSmallGap" w:sz="48" w:space="8" w:color="6F6F74" w:themeColor="accent1"/>
        <w:left w:val="thickThinSmallGap" w:sz="48" w:space="8" w:color="6F6F74" w:themeColor="accent1"/>
        <w:bottom w:val="thinThickSmallGap" w:sz="48" w:space="8" w:color="6F6F74" w:themeColor="accent1"/>
        <w:right w:val="thinThickSmallGap" w:sz="48" w:space="8" w:color="6F6F74" w:themeColor="accent1"/>
      </w:pBdr>
      <w:shd w:val="clear" w:color="auto" w:fill="6F6F74" w:themeFill="accent1"/>
      <w:spacing w:before="120" w:line="360" w:lineRule="auto"/>
      <w:ind w:left="288" w:right="288"/>
      <w:jc w:val="center"/>
    </w:pPr>
    <w:rPr>
      <w:rFonts w:asciiTheme="majorHAnsi" w:eastAsiaTheme="majorEastAsia" w:hAnsiTheme="majorHAnsi"/>
      <w:caps/>
      <w:color w:val="FFFFFF" w:themeColor="background1"/>
      <w:spacing w:val="6"/>
      <w:lang w:bidi="hi-IN"/>
    </w:rPr>
  </w:style>
  <w:style w:type="table" w:styleId="aa">
    <w:name w:val="Table Grid"/>
    <w:basedOn w:val="a2"/>
    <w:uiPriority w:val="1"/>
    <w:rsid w:val="00487FE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header"/>
    <w:basedOn w:val="a0"/>
    <w:link w:val="ac"/>
    <w:uiPriority w:val="99"/>
    <w:unhideWhenUsed/>
    <w:rsid w:val="00487FE0"/>
    <w:pPr>
      <w:tabs>
        <w:tab w:val="center" w:pos="4320"/>
        <w:tab w:val="right" w:pos="8640"/>
      </w:tabs>
    </w:pPr>
  </w:style>
  <w:style w:type="character" w:customStyle="1" w:styleId="ac">
    <w:name w:val="頁首 字元"/>
    <w:basedOn w:val="a1"/>
    <w:link w:val="ab"/>
    <w:uiPriority w:val="99"/>
    <w:rsid w:val="00487FE0"/>
    <w:rPr>
      <w:rFonts w:cs="Times New Roman"/>
      <w:color w:val="000000"/>
      <w:szCs w:val="20"/>
      <w:lang w:eastAsia="ja-JP" w:bidi="he-IL"/>
    </w:rPr>
  </w:style>
  <w:style w:type="paragraph" w:styleId="ad">
    <w:name w:val="footer"/>
    <w:basedOn w:val="a0"/>
    <w:link w:val="ae"/>
    <w:uiPriority w:val="99"/>
    <w:unhideWhenUsed/>
    <w:rsid w:val="00487FE0"/>
    <w:pPr>
      <w:tabs>
        <w:tab w:val="center" w:pos="4320"/>
        <w:tab w:val="right" w:pos="8640"/>
      </w:tabs>
    </w:pPr>
  </w:style>
  <w:style w:type="character" w:customStyle="1" w:styleId="ae">
    <w:name w:val="頁尾 字元"/>
    <w:basedOn w:val="a1"/>
    <w:link w:val="ad"/>
    <w:uiPriority w:val="99"/>
    <w:rsid w:val="00487FE0"/>
    <w:rPr>
      <w:rFonts w:cs="Times New Roman"/>
      <w:color w:val="000000"/>
      <w:szCs w:val="20"/>
    </w:rPr>
  </w:style>
  <w:style w:type="paragraph" w:styleId="af">
    <w:name w:val="Balloon Text"/>
    <w:basedOn w:val="a0"/>
    <w:link w:val="af0"/>
    <w:uiPriority w:val="99"/>
    <w:semiHidden/>
    <w:unhideWhenUsed/>
    <w:rsid w:val="00487FE0"/>
    <w:rPr>
      <w:rFonts w:ascii="Tahoma" w:hAnsi="Tahoma" w:cs="Tahoma"/>
      <w:sz w:val="16"/>
      <w:szCs w:val="16"/>
    </w:rPr>
  </w:style>
  <w:style w:type="character" w:customStyle="1" w:styleId="af0">
    <w:name w:val="註解方塊文字 字元"/>
    <w:basedOn w:val="a1"/>
    <w:link w:val="af"/>
    <w:uiPriority w:val="99"/>
    <w:semiHidden/>
    <w:rsid w:val="00487FE0"/>
    <w:rPr>
      <w:rFonts w:ascii="Tahoma" w:hAnsi="Tahoma" w:cs="Tahoma"/>
      <w:color w:val="000000"/>
      <w:sz w:val="16"/>
      <w:szCs w:val="16"/>
    </w:rPr>
  </w:style>
  <w:style w:type="paragraph" w:styleId="af1">
    <w:name w:val="caption"/>
    <w:basedOn w:val="a0"/>
    <w:next w:val="a0"/>
    <w:uiPriority w:val="35"/>
    <w:unhideWhenUsed/>
    <w:qFormat/>
    <w:rsid w:val="00487FE0"/>
    <w:rPr>
      <w:b/>
      <w:bCs/>
      <w:color w:val="46464A" w:themeColor="text2"/>
      <w:sz w:val="18"/>
      <w:szCs w:val="18"/>
    </w:rPr>
  </w:style>
  <w:style w:type="paragraph" w:styleId="af2">
    <w:name w:val="No Spacing"/>
    <w:link w:val="af3"/>
    <w:uiPriority w:val="1"/>
    <w:qFormat/>
    <w:rsid w:val="00487FE0"/>
    <w:pPr>
      <w:spacing w:after="0" w:line="240" w:lineRule="auto"/>
    </w:pPr>
  </w:style>
  <w:style w:type="paragraph" w:styleId="af4">
    <w:name w:val="Block Text"/>
    <w:aliases w:val="Block Quote"/>
    <w:uiPriority w:val="40"/>
    <w:rsid w:val="00487FE0"/>
    <w:pPr>
      <w:pBdr>
        <w:top w:val="single" w:sz="2" w:space="10" w:color="A8A8AB" w:themeColor="accent1" w:themeTint="99"/>
        <w:bottom w:val="single" w:sz="24" w:space="10" w:color="A8A8AB" w:themeColor="accent1" w:themeTint="99"/>
      </w:pBdr>
      <w:spacing w:after="280" w:line="240" w:lineRule="auto"/>
      <w:ind w:left="1440" w:right="1440"/>
      <w:jc w:val="both"/>
    </w:pPr>
    <w:rPr>
      <w:rFonts w:eastAsia="Times New Roman" w:cs="Times New Roman"/>
      <w:color w:val="FFFFFF" w:themeColor="background1"/>
      <w:sz w:val="28"/>
      <w:szCs w:val="28"/>
      <w:lang w:eastAsia="ko-KR" w:bidi="hi-IN"/>
    </w:rPr>
  </w:style>
  <w:style w:type="paragraph" w:styleId="a">
    <w:name w:val="List Bullet"/>
    <w:basedOn w:val="a0"/>
    <w:uiPriority w:val="6"/>
    <w:unhideWhenUsed/>
    <w:rsid w:val="00487FE0"/>
    <w:pPr>
      <w:numPr>
        <w:numId w:val="16"/>
      </w:numPr>
      <w:contextualSpacing/>
    </w:pPr>
  </w:style>
  <w:style w:type="paragraph" w:styleId="2">
    <w:name w:val="List Bullet 2"/>
    <w:basedOn w:val="a0"/>
    <w:uiPriority w:val="6"/>
    <w:unhideWhenUsed/>
    <w:rsid w:val="00487FE0"/>
    <w:pPr>
      <w:numPr>
        <w:numId w:val="17"/>
      </w:numPr>
    </w:pPr>
  </w:style>
  <w:style w:type="paragraph" w:styleId="3">
    <w:name w:val="List Bullet 3"/>
    <w:basedOn w:val="a0"/>
    <w:uiPriority w:val="6"/>
    <w:unhideWhenUsed/>
    <w:rsid w:val="00487FE0"/>
    <w:pPr>
      <w:numPr>
        <w:numId w:val="18"/>
      </w:numPr>
    </w:pPr>
  </w:style>
  <w:style w:type="paragraph" w:styleId="4">
    <w:name w:val="List Bullet 4"/>
    <w:basedOn w:val="a0"/>
    <w:uiPriority w:val="6"/>
    <w:unhideWhenUsed/>
    <w:rsid w:val="00487FE0"/>
    <w:pPr>
      <w:numPr>
        <w:numId w:val="19"/>
      </w:numPr>
    </w:pPr>
  </w:style>
  <w:style w:type="paragraph" w:styleId="5">
    <w:name w:val="List Bullet 5"/>
    <w:basedOn w:val="a0"/>
    <w:uiPriority w:val="6"/>
    <w:unhideWhenUsed/>
    <w:rsid w:val="00487FE0"/>
    <w:pPr>
      <w:numPr>
        <w:numId w:val="20"/>
      </w:numPr>
    </w:pPr>
  </w:style>
  <w:style w:type="paragraph" w:styleId="11">
    <w:name w:val="toc 1"/>
    <w:basedOn w:val="a0"/>
    <w:next w:val="a0"/>
    <w:autoRedefine/>
    <w:uiPriority w:val="99"/>
    <w:semiHidden/>
    <w:unhideWhenUsed/>
    <w:rsid w:val="00487FE0"/>
    <w:pPr>
      <w:tabs>
        <w:tab w:val="right" w:leader="dot" w:pos="8630"/>
      </w:tabs>
      <w:spacing w:after="40"/>
    </w:pPr>
    <w:rPr>
      <w:smallCaps/>
      <w:noProof/>
      <w:color w:val="A7B789" w:themeColor="accent2"/>
    </w:rPr>
  </w:style>
  <w:style w:type="paragraph" w:styleId="22">
    <w:name w:val="toc 2"/>
    <w:basedOn w:val="a0"/>
    <w:next w:val="a0"/>
    <w:autoRedefine/>
    <w:uiPriority w:val="99"/>
    <w:semiHidden/>
    <w:unhideWhenUsed/>
    <w:rsid w:val="00487FE0"/>
    <w:pPr>
      <w:tabs>
        <w:tab w:val="right" w:leader="dot" w:pos="8630"/>
      </w:tabs>
      <w:spacing w:after="40"/>
      <w:ind w:left="216"/>
    </w:pPr>
    <w:rPr>
      <w:smallCaps/>
      <w:noProof/>
    </w:rPr>
  </w:style>
  <w:style w:type="paragraph" w:styleId="32">
    <w:name w:val="toc 3"/>
    <w:basedOn w:val="a0"/>
    <w:next w:val="a0"/>
    <w:autoRedefine/>
    <w:uiPriority w:val="99"/>
    <w:semiHidden/>
    <w:unhideWhenUsed/>
    <w:rsid w:val="00487FE0"/>
    <w:pPr>
      <w:tabs>
        <w:tab w:val="right" w:leader="dot" w:pos="8630"/>
      </w:tabs>
      <w:spacing w:after="40"/>
      <w:ind w:left="446"/>
    </w:pPr>
    <w:rPr>
      <w:smallCaps/>
      <w:noProof/>
    </w:rPr>
  </w:style>
  <w:style w:type="paragraph" w:styleId="42">
    <w:name w:val="toc 4"/>
    <w:basedOn w:val="a0"/>
    <w:next w:val="a0"/>
    <w:autoRedefine/>
    <w:uiPriority w:val="99"/>
    <w:semiHidden/>
    <w:unhideWhenUsed/>
    <w:rsid w:val="00487FE0"/>
    <w:pPr>
      <w:tabs>
        <w:tab w:val="right" w:leader="dot" w:pos="8630"/>
      </w:tabs>
      <w:spacing w:after="40"/>
      <w:ind w:left="662"/>
    </w:pPr>
    <w:rPr>
      <w:smallCaps/>
      <w:noProof/>
    </w:rPr>
  </w:style>
  <w:style w:type="paragraph" w:styleId="52">
    <w:name w:val="toc 5"/>
    <w:basedOn w:val="a0"/>
    <w:next w:val="a0"/>
    <w:autoRedefine/>
    <w:uiPriority w:val="99"/>
    <w:semiHidden/>
    <w:unhideWhenUsed/>
    <w:rsid w:val="00487FE0"/>
    <w:pPr>
      <w:tabs>
        <w:tab w:val="right" w:leader="dot" w:pos="8630"/>
      </w:tabs>
      <w:spacing w:after="40"/>
      <w:ind w:left="878"/>
    </w:pPr>
    <w:rPr>
      <w:smallCaps/>
      <w:noProof/>
    </w:rPr>
  </w:style>
  <w:style w:type="paragraph" w:styleId="61">
    <w:name w:val="toc 6"/>
    <w:basedOn w:val="a0"/>
    <w:next w:val="a0"/>
    <w:autoRedefine/>
    <w:uiPriority w:val="99"/>
    <w:semiHidden/>
    <w:unhideWhenUsed/>
    <w:rsid w:val="00487FE0"/>
    <w:pPr>
      <w:tabs>
        <w:tab w:val="right" w:leader="dot" w:pos="8630"/>
      </w:tabs>
      <w:spacing w:after="40"/>
      <w:ind w:left="1094"/>
    </w:pPr>
    <w:rPr>
      <w:smallCaps/>
      <w:noProof/>
    </w:rPr>
  </w:style>
  <w:style w:type="paragraph" w:styleId="71">
    <w:name w:val="toc 7"/>
    <w:basedOn w:val="a0"/>
    <w:next w:val="a0"/>
    <w:autoRedefine/>
    <w:uiPriority w:val="99"/>
    <w:semiHidden/>
    <w:unhideWhenUsed/>
    <w:rsid w:val="00487FE0"/>
    <w:pPr>
      <w:tabs>
        <w:tab w:val="right" w:leader="dot" w:pos="8630"/>
      </w:tabs>
      <w:spacing w:after="40"/>
      <w:ind w:left="1325"/>
    </w:pPr>
    <w:rPr>
      <w:smallCaps/>
      <w:noProof/>
    </w:rPr>
  </w:style>
  <w:style w:type="paragraph" w:styleId="81">
    <w:name w:val="toc 8"/>
    <w:basedOn w:val="a0"/>
    <w:next w:val="a0"/>
    <w:autoRedefine/>
    <w:uiPriority w:val="99"/>
    <w:semiHidden/>
    <w:unhideWhenUsed/>
    <w:rsid w:val="00487FE0"/>
    <w:pPr>
      <w:tabs>
        <w:tab w:val="right" w:leader="dot" w:pos="8630"/>
      </w:tabs>
      <w:spacing w:after="40"/>
      <w:ind w:left="1540"/>
    </w:pPr>
    <w:rPr>
      <w:smallCaps/>
      <w:noProof/>
    </w:rPr>
  </w:style>
  <w:style w:type="paragraph" w:styleId="91">
    <w:name w:val="toc 9"/>
    <w:basedOn w:val="a0"/>
    <w:next w:val="a0"/>
    <w:autoRedefine/>
    <w:uiPriority w:val="99"/>
    <w:semiHidden/>
    <w:unhideWhenUsed/>
    <w:rsid w:val="00487FE0"/>
    <w:pPr>
      <w:tabs>
        <w:tab w:val="right" w:leader="dot" w:pos="8630"/>
      </w:tabs>
      <w:spacing w:after="40"/>
      <w:ind w:left="1760"/>
    </w:pPr>
    <w:rPr>
      <w:smallCaps/>
      <w:noProof/>
    </w:rPr>
  </w:style>
  <w:style w:type="character" w:styleId="af5">
    <w:name w:val="Hyperlink"/>
    <w:basedOn w:val="a1"/>
    <w:uiPriority w:val="99"/>
    <w:semiHidden/>
    <w:unhideWhenUsed/>
    <w:rsid w:val="00487FE0"/>
    <w:rPr>
      <w:color w:val="000000"/>
      <w:u w:val="single"/>
    </w:rPr>
  </w:style>
  <w:style w:type="character" w:styleId="af6">
    <w:name w:val="Book Title"/>
    <w:basedOn w:val="a1"/>
    <w:uiPriority w:val="33"/>
    <w:qFormat/>
    <w:rsid w:val="00487FE0"/>
    <w:rPr>
      <w:b/>
      <w:bCs/>
      <w:caps w:val="0"/>
      <w:smallCaps/>
      <w:spacing w:val="10"/>
    </w:rPr>
  </w:style>
  <w:style w:type="character" w:styleId="af7">
    <w:name w:val="Intense Emphasis"/>
    <w:basedOn w:val="a1"/>
    <w:uiPriority w:val="21"/>
    <w:qFormat/>
    <w:rsid w:val="00487FE0"/>
    <w:rPr>
      <w:b/>
      <w:bCs/>
      <w:i/>
      <w:iCs/>
      <w:caps w:val="0"/>
      <w:smallCaps w:val="0"/>
      <w:color w:val="000000"/>
    </w:rPr>
  </w:style>
  <w:style w:type="character" w:styleId="af8">
    <w:name w:val="Intense Reference"/>
    <w:basedOn w:val="a1"/>
    <w:uiPriority w:val="32"/>
    <w:qFormat/>
    <w:rsid w:val="00487FE0"/>
    <w:rPr>
      <w:b/>
      <w:bCs/>
      <w:caps w:val="0"/>
      <w:smallCaps w:val="0"/>
      <w:color w:val="46464A" w:themeColor="text2"/>
      <w:spacing w:val="5"/>
      <w:u w:val="single"/>
    </w:rPr>
  </w:style>
  <w:style w:type="character" w:styleId="af9">
    <w:name w:val="Subtle Emphasis"/>
    <w:basedOn w:val="a1"/>
    <w:uiPriority w:val="19"/>
    <w:qFormat/>
    <w:rsid w:val="00487FE0"/>
    <w:rPr>
      <w:i/>
      <w:iCs/>
      <w:color w:val="595959" w:themeColor="text1" w:themeTint="A6"/>
    </w:rPr>
  </w:style>
  <w:style w:type="character" w:styleId="afa">
    <w:name w:val="Subtle Reference"/>
    <w:basedOn w:val="a1"/>
    <w:uiPriority w:val="31"/>
    <w:qFormat/>
    <w:rsid w:val="00487FE0"/>
    <w:rPr>
      <w:smallCaps/>
      <w:color w:val="000000"/>
      <w:u w:val="single"/>
    </w:rPr>
  </w:style>
  <w:style w:type="paragraph" w:styleId="afb">
    <w:name w:val="Closing"/>
    <w:basedOn w:val="a0"/>
    <w:link w:val="afc"/>
    <w:uiPriority w:val="5"/>
    <w:unhideWhenUsed/>
    <w:qFormat/>
    <w:rsid w:val="00487FE0"/>
    <w:pPr>
      <w:spacing w:before="480" w:after="960"/>
      <w:contextualSpacing/>
      <w:jc w:val="center"/>
    </w:pPr>
    <w:rPr>
      <w:b/>
      <w:i/>
      <w:color w:val="46464A" w:themeColor="text2"/>
    </w:rPr>
  </w:style>
  <w:style w:type="character" w:customStyle="1" w:styleId="afc">
    <w:name w:val="結語 字元"/>
    <w:basedOn w:val="a1"/>
    <w:link w:val="afb"/>
    <w:uiPriority w:val="5"/>
    <w:rsid w:val="00487FE0"/>
    <w:rPr>
      <w:b/>
      <w:i/>
      <w:color w:val="46464A" w:themeColor="text2"/>
      <w:sz w:val="24"/>
    </w:rPr>
  </w:style>
  <w:style w:type="paragraph" w:customStyle="1" w:styleId="RecipientAddress">
    <w:name w:val="Recipient Address"/>
    <w:basedOn w:val="af2"/>
    <w:uiPriority w:val="3"/>
    <w:qFormat/>
    <w:rsid w:val="00487FE0"/>
    <w:pPr>
      <w:spacing w:after="360"/>
      <w:contextualSpacing/>
      <w:jc w:val="center"/>
    </w:pPr>
  </w:style>
  <w:style w:type="paragraph" w:styleId="afd">
    <w:name w:val="Salutation"/>
    <w:basedOn w:val="af2"/>
    <w:next w:val="a0"/>
    <w:link w:val="afe"/>
    <w:uiPriority w:val="4"/>
    <w:unhideWhenUsed/>
    <w:qFormat/>
    <w:rsid w:val="00487FE0"/>
    <w:pPr>
      <w:spacing w:before="480" w:after="480"/>
      <w:contextualSpacing/>
      <w:jc w:val="center"/>
    </w:pPr>
    <w:rPr>
      <w:b/>
      <w:caps/>
      <w:color w:val="46464A" w:themeColor="text2"/>
      <w:spacing w:val="20"/>
      <w:sz w:val="24"/>
    </w:rPr>
  </w:style>
  <w:style w:type="character" w:customStyle="1" w:styleId="afe">
    <w:name w:val="問候 字元"/>
    <w:basedOn w:val="a1"/>
    <w:link w:val="afd"/>
    <w:uiPriority w:val="4"/>
    <w:rsid w:val="00487FE0"/>
    <w:rPr>
      <w:b/>
      <w:caps/>
      <w:color w:val="46464A" w:themeColor="text2"/>
      <w:spacing w:val="20"/>
      <w:sz w:val="24"/>
    </w:rPr>
  </w:style>
  <w:style w:type="paragraph" w:customStyle="1" w:styleId="SenderAddress">
    <w:name w:val="Sender Address"/>
    <w:basedOn w:val="af2"/>
    <w:uiPriority w:val="2"/>
    <w:qFormat/>
    <w:rsid w:val="00487FE0"/>
    <w:pPr>
      <w:contextualSpacing/>
      <w:jc w:val="center"/>
    </w:pPr>
    <w:rPr>
      <w:sz w:val="24"/>
      <w:szCs w:val="24"/>
    </w:rPr>
  </w:style>
  <w:style w:type="paragraph" w:styleId="aff">
    <w:name w:val="Subtitle"/>
    <w:basedOn w:val="a0"/>
    <w:next w:val="a0"/>
    <w:link w:val="aff0"/>
    <w:uiPriority w:val="11"/>
    <w:qFormat/>
    <w:rsid w:val="00487FE0"/>
    <w:pPr>
      <w:numPr>
        <w:ilvl w:val="1"/>
      </w:numPr>
      <w:jc w:val="center"/>
    </w:pPr>
    <w:rPr>
      <w:rFonts w:eastAsiaTheme="majorEastAsia" w:cstheme="majorBidi"/>
      <w:iCs/>
      <w:color w:val="000000" w:themeColor="text1"/>
      <w:spacing w:val="15"/>
      <w:sz w:val="28"/>
      <w:szCs w:val="24"/>
    </w:rPr>
  </w:style>
  <w:style w:type="character" w:customStyle="1" w:styleId="aff0">
    <w:name w:val="副標題 字元"/>
    <w:basedOn w:val="a1"/>
    <w:link w:val="aff"/>
    <w:uiPriority w:val="11"/>
    <w:rsid w:val="00487FE0"/>
    <w:rPr>
      <w:rFonts w:eastAsiaTheme="majorEastAsia" w:cstheme="majorBidi"/>
      <w:iCs/>
      <w:color w:val="000000" w:themeColor="text1"/>
      <w:spacing w:val="15"/>
      <w:sz w:val="28"/>
      <w:szCs w:val="24"/>
    </w:rPr>
  </w:style>
  <w:style w:type="paragraph" w:styleId="aff1">
    <w:name w:val="Title"/>
    <w:basedOn w:val="a0"/>
    <w:next w:val="a0"/>
    <w:link w:val="aff2"/>
    <w:uiPriority w:val="10"/>
    <w:qFormat/>
    <w:rsid w:val="00487FE0"/>
    <w:pPr>
      <w:contextualSpacing/>
      <w:jc w:val="center"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</w:rPr>
  </w:style>
  <w:style w:type="character" w:customStyle="1" w:styleId="aff2">
    <w:name w:val="標題 字元"/>
    <w:basedOn w:val="a1"/>
    <w:link w:val="aff1"/>
    <w:uiPriority w:val="10"/>
    <w:rsid w:val="00487FE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</w:rPr>
  </w:style>
  <w:style w:type="paragraph" w:styleId="aff3">
    <w:name w:val="Date"/>
    <w:basedOn w:val="a0"/>
    <w:next w:val="a0"/>
    <w:link w:val="aff4"/>
    <w:uiPriority w:val="99"/>
    <w:semiHidden/>
    <w:unhideWhenUsed/>
    <w:rsid w:val="00487FE0"/>
  </w:style>
  <w:style w:type="character" w:customStyle="1" w:styleId="aff4">
    <w:name w:val="日期 字元"/>
    <w:basedOn w:val="a1"/>
    <w:link w:val="aff3"/>
    <w:uiPriority w:val="99"/>
    <w:semiHidden/>
    <w:rsid w:val="00487FE0"/>
    <w:rPr>
      <w:rFonts w:cs="Times New Roman"/>
      <w:color w:val="000000"/>
      <w:szCs w:val="20"/>
      <w:lang w:eastAsia="ja-JP" w:bidi="he-IL"/>
    </w:rPr>
  </w:style>
  <w:style w:type="character" w:styleId="aff5">
    <w:name w:val="Placeholder Text"/>
    <w:basedOn w:val="a1"/>
    <w:uiPriority w:val="99"/>
    <w:unhideWhenUsed/>
    <w:rsid w:val="00487FE0"/>
    <w:rPr>
      <w:color w:val="808080"/>
    </w:rPr>
  </w:style>
  <w:style w:type="paragraph" w:styleId="aff6">
    <w:name w:val="Signature"/>
    <w:basedOn w:val="a0"/>
    <w:link w:val="aff7"/>
    <w:uiPriority w:val="99"/>
    <w:unhideWhenUsed/>
    <w:qFormat/>
    <w:rsid w:val="00487FE0"/>
    <w:pPr>
      <w:contextualSpacing/>
      <w:jc w:val="center"/>
    </w:pPr>
  </w:style>
  <w:style w:type="character" w:customStyle="1" w:styleId="aff7">
    <w:name w:val="簽名 字元"/>
    <w:basedOn w:val="a1"/>
    <w:link w:val="aff6"/>
    <w:uiPriority w:val="99"/>
    <w:rsid w:val="00487FE0"/>
  </w:style>
  <w:style w:type="table" w:customStyle="1" w:styleId="Style6">
    <w:name w:val="Style 6"/>
    <w:basedOn w:val="a2"/>
    <w:uiPriority w:val="26"/>
    <w:rsid w:val="00487FE0"/>
    <w:pPr>
      <w:spacing w:after="0" w:line="240" w:lineRule="auto"/>
    </w:pPr>
    <w:rPr>
      <w:rFonts w:eastAsia="Times New Roman" w:cs="Times New Roman"/>
      <w:color w:val="000000" w:themeColor="text1"/>
    </w:rPr>
    <w:tblPr>
      <w:tblBorders>
        <w:top w:val="single" w:sz="4" w:space="0" w:color="6F6F74" w:themeColor="accent1"/>
        <w:left w:val="single" w:sz="4" w:space="0" w:color="6F6F74" w:themeColor="accent1"/>
        <w:bottom w:val="single" w:sz="4" w:space="0" w:color="6F6F74" w:themeColor="accent1"/>
        <w:right w:val="single" w:sz="4" w:space="0" w:color="6F6F7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2E3" w:themeFill="accent1" w:themeFillTint="33"/>
    </w:tcPr>
    <w:tblStylePr w:type="firstRow">
      <w:rPr>
        <w:b/>
        <w:bCs/>
        <w:color w:val="46464A" w:themeColor="text2"/>
      </w:rPr>
      <w:tblPr/>
      <w:tcPr>
        <w:shd w:val="clear" w:color="auto" w:fill="F0F0F1" w:themeFill="accent1" w:themeFillTint="19"/>
      </w:tcPr>
    </w:tblStylePr>
    <w:tblStylePr w:type="lastRow">
      <w:rPr>
        <w:b/>
        <w:bCs/>
        <w:color w:val="FFFFFF" w:themeColor="background1"/>
      </w:rPr>
      <w:tblPr/>
      <w:tcPr>
        <w:shd w:val="clear" w:color="auto" w:fill="6F6F74" w:themeFill="accent1"/>
      </w:tcPr>
    </w:tblStylePr>
    <w:tblStylePr w:type="firstCol">
      <w:rPr>
        <w:b/>
        <w:bCs/>
        <w:color w:val="46464A" w:themeColor="text2"/>
      </w:rPr>
    </w:tblStylePr>
    <w:tblStylePr w:type="lastCol">
      <w:rPr>
        <w:color w:val="000000" w:themeColor="text1"/>
      </w:rPr>
    </w:tblStylePr>
  </w:style>
  <w:style w:type="paragraph" w:customStyle="1" w:styleId="DateText">
    <w:name w:val="Date Text"/>
    <w:basedOn w:val="a0"/>
    <w:uiPriority w:val="35"/>
    <w:rsid w:val="00487FE0"/>
    <w:pPr>
      <w:spacing w:before="720"/>
      <w:contextualSpacing/>
    </w:pPr>
  </w:style>
  <w:style w:type="character" w:customStyle="1" w:styleId="af3">
    <w:name w:val="無間距 字元"/>
    <w:basedOn w:val="a1"/>
    <w:link w:val="af2"/>
    <w:uiPriority w:val="1"/>
    <w:rsid w:val="00487FE0"/>
  </w:style>
  <w:style w:type="paragraph" w:styleId="aff8">
    <w:name w:val="List Paragraph"/>
    <w:basedOn w:val="a0"/>
    <w:uiPriority w:val="34"/>
    <w:qFormat/>
    <w:rsid w:val="00487FE0"/>
    <w:pPr>
      <w:spacing w:after="160"/>
      <w:ind w:left="1008" w:hanging="288"/>
      <w:contextualSpacing/>
    </w:pPr>
    <w:rPr>
      <w:rFonts w:eastAsiaTheme="minorHAnsi"/>
      <w:sz w:val="21"/>
    </w:rPr>
  </w:style>
  <w:style w:type="character" w:customStyle="1" w:styleId="a9">
    <w:name w:val="鮮明引文 字元"/>
    <w:basedOn w:val="a1"/>
    <w:link w:val="a8"/>
    <w:uiPriority w:val="30"/>
    <w:rsid w:val="00487FE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:lang w:bidi="hi-IN"/>
    </w:rPr>
  </w:style>
  <w:style w:type="paragraph" w:styleId="aff9">
    <w:name w:val="TOC Heading"/>
    <w:basedOn w:val="1"/>
    <w:next w:val="a0"/>
    <w:uiPriority w:val="39"/>
    <w:semiHidden/>
    <w:unhideWhenUsed/>
    <w:qFormat/>
    <w:rsid w:val="00487FE0"/>
    <w:pPr>
      <w:spacing w:before="480" w:line="300" w:lineRule="auto"/>
      <w:jc w:val="both"/>
      <w:outlineLvl w:val="9"/>
    </w:pPr>
    <w:rPr>
      <w:b/>
      <w:bCs/>
      <w:caps w:val="0"/>
      <w:color w:val="6F6F74" w:themeColor="accent1"/>
      <w:spacing w:val="0"/>
      <w:sz w:val="28"/>
      <w:szCs w:val="28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caption" w:uiPriority="35" w:qFormat="1"/>
    <w:lsdException w:name="List Bullet" w:uiPriority="36"/>
    <w:lsdException w:name="List Bullet 2" w:uiPriority="36"/>
    <w:lsdException w:name="List Bullet 3" w:uiPriority="36"/>
    <w:lsdException w:name="List Bullet 4" w:uiPriority="36"/>
    <w:lsdException w:name="List Bullet 5" w:uiPriority="36"/>
    <w:lsdException w:name="Title" w:semiHidden="0" w:uiPriority="10" w:unhideWhenUsed="0" w:qFormat="1"/>
    <w:lsdException w:name="Closing" w:uiPriority="5" w:qFormat="1"/>
    <w:lsdException w:name="Signature" w:qFormat="1"/>
    <w:lsdException w:name="Subtitle" w:semiHidden="0" w:uiPriority="11" w:unhideWhenUsed="0" w:qFormat="1"/>
    <w:lsdException w:name="Salutation" w:uiPriority="4" w:qFormat="1"/>
    <w:lsdException w:name="Block Text" w:uiPriority="4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uiPriority="1" w:qFormat="1"/>
    <w:lsdException w:name="Revision" w:unhideWhenUsed="0"/>
    <w:lsdException w:name="List Paragraph" w:uiPriority="34" w:qFormat="1"/>
    <w:lsdException w:name="Quote" w:semiHidden="0" w:uiPriority="29" w:unhideWhenUsed="0" w:qFormat="1"/>
    <w:lsdException w:name="Intense Quote" w:uiPriority="30" w:qFormat="1"/>
    <w:lsdException w:name="Medium List 2 Accent 1" w:semiHidden="0" w:uiPriority="41" w:unhideWhenUsed="0"/>
    <w:lsdException w:name="Medium Grid 1 Accent 1" w:semiHidden="0" w:uiPriority="41" w:unhideWhenUsed="0"/>
    <w:lsdException w:name="Medium Grid 2 Accent 1" w:semiHidden="0" w:uiPriority="41" w:unhideWhenUsed="0"/>
    <w:lsdException w:name="Medium Grid 3 Accent 1" w:semiHidden="0" w:uiPriority="41" w:unhideWhenUsed="0"/>
    <w:lsdException w:name="Dark List Accent 1" w:semiHidden="0" w:uiPriority="41" w:unhideWhenUsed="0"/>
    <w:lsdException w:name="Colorful Shading Accent 1" w:semiHidden="0" w:uiPriority="41" w:unhideWhenUsed="0"/>
    <w:lsdException w:name="Colorful List Accent 1" w:semiHidden="0" w:uiPriority="41" w:unhideWhenUsed="0"/>
    <w:lsdException w:name="Colorful Grid Accent 1" w:semiHidden="0" w:uiPriority="41" w:unhideWhenUsed="0"/>
    <w:lsdException w:name="Light Shading Accent 2" w:semiHidden="0" w:uiPriority="42" w:unhideWhenUsed="0"/>
    <w:lsdException w:name="Light List Accent 2" w:semiHidden="0" w:uiPriority="42" w:unhideWhenUsed="0"/>
    <w:lsdException w:name="Light Grid Accent 2" w:semiHidden="0" w:uiPriority="42" w:unhideWhenUsed="0"/>
    <w:lsdException w:name="Medium Shading 1 Accent 2" w:semiHidden="0" w:uiPriority="42" w:unhideWhenUsed="0"/>
    <w:lsdException w:name="Medium Shading 2 Accent 2" w:semiHidden="0" w:uiPriority="42" w:unhideWhenUsed="0"/>
    <w:lsdException w:name="Medium List 1 Accent 2" w:semiHidden="0" w:uiPriority="42" w:unhideWhenUsed="0"/>
    <w:lsdException w:name="Medium List 2 Accent 2" w:semiHidden="0" w:uiPriority="42" w:unhideWhenUsed="0"/>
    <w:lsdException w:name="Medium Grid 1 Accent 2" w:semiHidden="0" w:uiPriority="42" w:unhideWhenUsed="0"/>
    <w:lsdException w:name="Medium Grid 2 Accent 2" w:semiHidden="0" w:uiPriority="42" w:unhideWhenUsed="0"/>
    <w:lsdException w:name="Medium Grid 3 Accent 2" w:semiHidden="0" w:uiPriority="42" w:unhideWhenUsed="0"/>
    <w:lsdException w:name="Dark List Accent 2" w:semiHidden="0" w:uiPriority="42" w:unhideWhenUsed="0"/>
    <w:lsdException w:name="Colorful Shading Accent 2" w:semiHidden="0" w:uiPriority="42" w:unhideWhenUsed="0"/>
    <w:lsdException w:name="Colorful List Accent 2" w:semiHidden="0" w:uiPriority="42" w:unhideWhenUsed="0"/>
    <w:lsdException w:name="Colorful Grid Accent 2" w:semiHidden="0" w:uiPriority="42" w:unhideWhenUsed="0"/>
    <w:lsdException w:name="Light Shading Accent 3" w:semiHidden="0" w:uiPriority="43" w:unhideWhenUsed="0"/>
    <w:lsdException w:name="Light List Accent 3" w:semiHidden="0" w:uiPriority="43" w:unhideWhenUsed="0"/>
    <w:lsdException w:name="Light Grid Accent 3" w:semiHidden="0" w:uiPriority="43" w:unhideWhenUsed="0"/>
    <w:lsdException w:name="Medium Shading 1 Accent 3" w:semiHidden="0" w:uiPriority="43" w:unhideWhenUsed="0"/>
    <w:lsdException w:name="Medium Shading 2 Accent 3" w:semiHidden="0" w:uiPriority="43" w:unhideWhenUsed="0"/>
    <w:lsdException w:name="Medium List 1 Accent 3" w:semiHidden="0" w:uiPriority="43" w:unhideWhenUsed="0"/>
    <w:lsdException w:name="Medium List 2 Accent 3" w:semiHidden="0" w:uiPriority="43" w:unhideWhenUsed="0"/>
    <w:lsdException w:name="Medium Grid 1 Accent 3" w:semiHidden="0" w:uiPriority="43" w:unhideWhenUsed="0"/>
    <w:lsdException w:name="Medium Grid 2 Accent 3" w:semiHidden="0" w:uiPriority="43" w:unhideWhenUsed="0"/>
    <w:lsdException w:name="Medium Grid 3 Accent 3" w:semiHidden="0" w:uiPriority="43" w:unhideWhenUsed="0"/>
    <w:lsdException w:name="Dark List Accent 3" w:semiHidden="0" w:uiPriority="43" w:unhideWhenUsed="0"/>
    <w:lsdException w:name="Colorful Shading Accent 3" w:semiHidden="0" w:uiPriority="43" w:unhideWhenUsed="0"/>
    <w:lsdException w:name="Colorful List Accent 3" w:semiHidden="0" w:uiPriority="43" w:unhideWhenUsed="0"/>
    <w:lsdException w:name="Colorful Grid Accent 3" w:semiHidden="0" w:uiPriority="43" w:unhideWhenUsed="0"/>
    <w:lsdException w:name="Light Shading Accent 4" w:semiHidden="0" w:uiPriority="44" w:unhideWhenUsed="0"/>
    <w:lsdException w:name="Light List Accent 4" w:semiHidden="0" w:uiPriority="44" w:unhideWhenUsed="0"/>
    <w:lsdException w:name="Light Grid Accent 4" w:semiHidden="0" w:uiPriority="44" w:unhideWhenUsed="0"/>
    <w:lsdException w:name="Medium Shading 1 Accent 4" w:semiHidden="0" w:uiPriority="44" w:unhideWhenUsed="0"/>
    <w:lsdException w:name="Medium Shading 2 Accent 4" w:semiHidden="0" w:uiPriority="44" w:unhideWhenUsed="0"/>
    <w:lsdException w:name="Medium List 1 Accent 4" w:semiHidden="0" w:uiPriority="44" w:unhideWhenUsed="0"/>
    <w:lsdException w:name="Medium List 2 Accent 4" w:semiHidden="0" w:uiPriority="44" w:unhideWhenUsed="0"/>
    <w:lsdException w:name="Medium Grid 1 Accent 4" w:semiHidden="0" w:uiPriority="44" w:unhideWhenUsed="0"/>
    <w:lsdException w:name="Medium Grid 2 Accent 4" w:semiHidden="0" w:uiPriority="44" w:unhideWhenUsed="0"/>
    <w:lsdException w:name="Medium Grid 3 Accent 4" w:semiHidden="0" w:uiPriority="44" w:unhideWhenUsed="0"/>
    <w:lsdException w:name="Dark List Accent 4" w:semiHidden="0" w:uiPriority="44" w:unhideWhenUsed="0"/>
    <w:lsdException w:name="Colorful Shading Accent 4" w:semiHidden="0" w:uiPriority="44" w:unhideWhenUsed="0"/>
    <w:lsdException w:name="Colorful List Accent 4" w:semiHidden="0" w:uiPriority="44" w:unhideWhenUsed="0"/>
    <w:lsdException w:name="Colorful Grid Accent 4" w:semiHidden="0" w:uiPriority="44" w:unhideWhenUsed="0"/>
    <w:lsdException w:name="Light Shading Accent 5" w:semiHidden="0" w:uiPriority="45" w:unhideWhenUsed="0"/>
    <w:lsdException w:name="Light List Accent 5" w:semiHidden="0" w:uiPriority="45" w:unhideWhenUsed="0"/>
    <w:lsdException w:name="Light Grid Accent 5" w:semiHidden="0" w:uiPriority="45" w:unhideWhenUsed="0"/>
    <w:lsdException w:name="Medium Shading 1 Accent 5" w:semiHidden="0" w:uiPriority="45" w:unhideWhenUsed="0"/>
    <w:lsdException w:name="Medium Shading 2 Accent 5" w:semiHidden="0" w:uiPriority="45" w:unhideWhenUsed="0"/>
    <w:lsdException w:name="Medium List 1 Accent 5" w:semiHidden="0" w:uiPriority="45" w:unhideWhenUsed="0"/>
    <w:lsdException w:name="Medium List 2 Accent 5" w:semiHidden="0" w:uiPriority="45" w:unhideWhenUsed="0"/>
    <w:lsdException w:name="Medium Grid 1 Accent 5" w:semiHidden="0" w:uiPriority="45" w:unhideWhenUsed="0"/>
    <w:lsdException w:name="Medium Grid 2 Accent 5" w:semiHidden="0" w:uiPriority="45" w:unhideWhenUsed="0"/>
    <w:lsdException w:name="Medium Grid 3 Accent 5" w:semiHidden="0" w:uiPriority="45" w:unhideWhenUsed="0"/>
    <w:lsdException w:name="Dark List Accent 5" w:semiHidden="0" w:uiPriority="45" w:unhideWhenUsed="0"/>
    <w:lsdException w:name="Colorful Shading Accent 5" w:semiHidden="0" w:uiPriority="45" w:unhideWhenUsed="0"/>
    <w:lsdException w:name="Colorful List Accent 5" w:semiHidden="0" w:uiPriority="45" w:unhideWhenUsed="0"/>
    <w:lsdException w:name="Colorful Grid Accent 5" w:semiHidden="0" w:uiPriority="45" w:unhideWhenUsed="0"/>
    <w:lsdException w:name="Light Shading Accent 6" w:semiHidden="0" w:uiPriority="46" w:unhideWhenUsed="0"/>
    <w:lsdException w:name="Light List Accent 6" w:semiHidden="0" w:uiPriority="46" w:unhideWhenUsed="0"/>
    <w:lsdException w:name="Light Grid Accent 6" w:semiHidden="0" w:uiPriority="46" w:unhideWhenUsed="0"/>
    <w:lsdException w:name="Medium Shading 1 Accent 6" w:semiHidden="0" w:uiPriority="46" w:unhideWhenUsed="0"/>
    <w:lsdException w:name="Medium Shading 2 Accent 6" w:semiHidden="0" w:uiPriority="46" w:unhideWhenUsed="0"/>
    <w:lsdException w:name="Medium List 1 Accent 6" w:semiHidden="0" w:uiPriority="46" w:unhideWhenUsed="0"/>
    <w:lsdException w:name="Medium List 2 Accent 6" w:semiHidden="0" w:uiPriority="46" w:unhideWhenUsed="0"/>
    <w:lsdException w:name="Medium Grid 1 Accent 6" w:semiHidden="0" w:uiPriority="46" w:unhideWhenUsed="0"/>
    <w:lsdException w:name="Medium Grid 2 Accent 6" w:semiHidden="0" w:uiPriority="46" w:unhideWhenUsed="0"/>
    <w:lsdException w:name="Medium Grid 3 Accent 6" w:semiHidden="0" w:uiPriority="46" w:unhideWhenUsed="0"/>
    <w:lsdException w:name="Dark List Accent 6" w:semiHidden="0" w:uiPriority="46" w:unhideWhenUsed="0"/>
    <w:lsdException w:name="Colorful Shading Accent 6" w:semiHidden="0" w:uiPriority="46" w:unhideWhenUsed="0"/>
    <w:lsdException w:name="Colorful List Accent 6" w:semiHidden="0" w:uiPriority="46" w:unhideWhenUsed="0"/>
    <w:lsdException w:name="Colorful Grid Accent 6" w:semiHidden="0" w:uiPriority="46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D491F"/>
    <w:pPr>
      <w:widowControl w:val="0"/>
      <w:spacing w:after="0" w:line="240" w:lineRule="auto"/>
    </w:pPr>
    <w:rPr>
      <w:rFonts w:ascii="Calibri" w:eastAsia="新細明體" w:hAnsi="Calibri" w:cs="Times New Roman"/>
      <w:kern w:val="2"/>
      <w:sz w:val="24"/>
      <w:lang w:eastAsia="zh-TW"/>
    </w:rPr>
  </w:style>
  <w:style w:type="paragraph" w:styleId="1">
    <w:name w:val="heading 1"/>
    <w:basedOn w:val="a0"/>
    <w:next w:val="a0"/>
    <w:link w:val="10"/>
    <w:uiPriority w:val="9"/>
    <w:qFormat/>
    <w:rsid w:val="00487FE0"/>
    <w:pPr>
      <w:keepNext/>
      <w:keepLines/>
      <w:spacing w:before="240"/>
      <w:jc w:val="center"/>
      <w:outlineLvl w:val="0"/>
    </w:pPr>
    <w:rPr>
      <w:rFonts w:asciiTheme="majorHAnsi" w:eastAsiaTheme="majorEastAsia" w:hAnsiTheme="majorHAnsi" w:cstheme="majorBidi"/>
      <w:caps/>
      <w:color w:val="46464A" w:themeColor="text2"/>
      <w:spacing w:val="20"/>
      <w:sz w:val="32"/>
      <w:szCs w:val="32"/>
    </w:rPr>
  </w:style>
  <w:style w:type="paragraph" w:styleId="20">
    <w:name w:val="heading 2"/>
    <w:basedOn w:val="a0"/>
    <w:next w:val="a0"/>
    <w:link w:val="21"/>
    <w:uiPriority w:val="9"/>
    <w:semiHidden/>
    <w:unhideWhenUsed/>
    <w:qFormat/>
    <w:rsid w:val="00487FE0"/>
    <w:pPr>
      <w:keepNext/>
      <w:keepLines/>
      <w:spacing w:before="120"/>
      <w:jc w:val="center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paragraph" w:styleId="30">
    <w:name w:val="heading 3"/>
    <w:basedOn w:val="a0"/>
    <w:next w:val="a0"/>
    <w:link w:val="31"/>
    <w:uiPriority w:val="9"/>
    <w:semiHidden/>
    <w:unhideWhenUsed/>
    <w:qFormat/>
    <w:rsid w:val="00487FE0"/>
    <w:pPr>
      <w:keepNext/>
      <w:keepLines/>
      <w:spacing w:before="20"/>
      <w:jc w:val="center"/>
      <w:outlineLvl w:val="2"/>
    </w:pPr>
    <w:rPr>
      <w:rFonts w:asciiTheme="majorHAnsi" w:eastAsiaTheme="majorEastAsia" w:hAnsiTheme="majorHAnsi" w:cstheme="majorBidi"/>
      <w:b/>
      <w:bCs/>
      <w:color w:val="6F6F74" w:themeColor="accent1"/>
      <w:sz w:val="23"/>
    </w:rPr>
  </w:style>
  <w:style w:type="paragraph" w:styleId="40">
    <w:name w:val="heading 4"/>
    <w:basedOn w:val="a0"/>
    <w:next w:val="a0"/>
    <w:link w:val="41"/>
    <w:uiPriority w:val="9"/>
    <w:semiHidden/>
    <w:unhideWhenUsed/>
    <w:qFormat/>
    <w:rsid w:val="00487FE0"/>
    <w:pPr>
      <w:keepNext/>
      <w:keepLines/>
      <w:spacing w:before="200" w:line="264" w:lineRule="auto"/>
      <w:jc w:val="center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paragraph" w:styleId="50">
    <w:name w:val="heading 5"/>
    <w:basedOn w:val="a0"/>
    <w:next w:val="a0"/>
    <w:link w:val="51"/>
    <w:uiPriority w:val="9"/>
    <w:semiHidden/>
    <w:unhideWhenUsed/>
    <w:qFormat/>
    <w:rsid w:val="00487FE0"/>
    <w:pPr>
      <w:keepNext/>
      <w:keepLines/>
      <w:spacing w:before="200" w:line="264" w:lineRule="auto"/>
      <w:jc w:val="center"/>
      <w:outlineLvl w:val="4"/>
    </w:pPr>
    <w:rPr>
      <w:rFonts w:asciiTheme="majorHAnsi" w:eastAsiaTheme="majorEastAsia" w:hAnsiTheme="majorHAnsi" w:cstheme="majorBidi"/>
      <w:color w:val="46464A" w:themeColor="text2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487FE0"/>
    <w:pPr>
      <w:keepNext/>
      <w:keepLines/>
      <w:spacing w:before="200" w:line="264" w:lineRule="auto"/>
      <w:jc w:val="center"/>
      <w:outlineLvl w:val="5"/>
    </w:pPr>
    <w:rPr>
      <w:rFonts w:asciiTheme="majorHAnsi" w:eastAsiaTheme="majorEastAsia" w:hAnsiTheme="majorHAnsi" w:cstheme="majorBidi"/>
      <w:i/>
      <w:iCs/>
      <w:color w:val="000000"/>
      <w:sz w:val="21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487FE0"/>
    <w:pPr>
      <w:keepNext/>
      <w:keepLines/>
      <w:spacing w:before="200" w:line="264" w:lineRule="auto"/>
      <w:jc w:val="center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487FE0"/>
    <w:pPr>
      <w:keepNext/>
      <w:keepLines/>
      <w:spacing w:before="200" w:line="264" w:lineRule="auto"/>
      <w:jc w:val="center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487FE0"/>
    <w:pPr>
      <w:keepNext/>
      <w:keepLines/>
      <w:spacing w:before="200" w:line="264" w:lineRule="auto"/>
      <w:jc w:val="center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標題 1 字元"/>
    <w:basedOn w:val="a1"/>
    <w:link w:val="1"/>
    <w:uiPriority w:val="9"/>
    <w:rsid w:val="00487FE0"/>
    <w:rPr>
      <w:rFonts w:asciiTheme="majorHAnsi" w:eastAsiaTheme="majorEastAsia" w:hAnsiTheme="majorHAnsi" w:cstheme="majorBidi"/>
      <w:caps/>
      <w:color w:val="46464A" w:themeColor="text2"/>
      <w:spacing w:val="20"/>
      <w:sz w:val="32"/>
      <w:szCs w:val="32"/>
    </w:rPr>
  </w:style>
  <w:style w:type="character" w:customStyle="1" w:styleId="21">
    <w:name w:val="標題 2 字元"/>
    <w:basedOn w:val="a1"/>
    <w:link w:val="20"/>
    <w:uiPriority w:val="9"/>
    <w:semiHidden/>
    <w:rsid w:val="00487FE0"/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character" w:customStyle="1" w:styleId="31">
    <w:name w:val="標題 3 字元"/>
    <w:basedOn w:val="a1"/>
    <w:link w:val="30"/>
    <w:uiPriority w:val="9"/>
    <w:semiHidden/>
    <w:rsid w:val="00487FE0"/>
    <w:rPr>
      <w:rFonts w:asciiTheme="majorHAnsi" w:eastAsiaTheme="majorEastAsia" w:hAnsiTheme="majorHAnsi" w:cstheme="majorBidi"/>
      <w:b/>
      <w:bCs/>
      <w:color w:val="6F6F74" w:themeColor="accent1"/>
      <w:sz w:val="23"/>
    </w:rPr>
  </w:style>
  <w:style w:type="character" w:customStyle="1" w:styleId="41">
    <w:name w:val="標題 4 字元"/>
    <w:basedOn w:val="a1"/>
    <w:link w:val="40"/>
    <w:uiPriority w:val="9"/>
    <w:semiHidden/>
    <w:rsid w:val="00487FE0"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character" w:customStyle="1" w:styleId="51">
    <w:name w:val="標題 5 字元"/>
    <w:basedOn w:val="a1"/>
    <w:link w:val="50"/>
    <w:uiPriority w:val="9"/>
    <w:semiHidden/>
    <w:rsid w:val="00487FE0"/>
    <w:rPr>
      <w:rFonts w:asciiTheme="majorHAnsi" w:eastAsiaTheme="majorEastAsia" w:hAnsiTheme="majorHAnsi" w:cstheme="majorBidi"/>
      <w:color w:val="46464A" w:themeColor="text2"/>
    </w:rPr>
  </w:style>
  <w:style w:type="character" w:customStyle="1" w:styleId="60">
    <w:name w:val="標題 6 字元"/>
    <w:basedOn w:val="a1"/>
    <w:link w:val="6"/>
    <w:uiPriority w:val="9"/>
    <w:semiHidden/>
    <w:rsid w:val="00487FE0"/>
    <w:rPr>
      <w:rFonts w:asciiTheme="majorHAnsi" w:eastAsiaTheme="majorEastAsia" w:hAnsiTheme="majorHAnsi" w:cstheme="majorBidi"/>
      <w:i/>
      <w:iCs/>
      <w:color w:val="000000"/>
      <w:sz w:val="21"/>
    </w:rPr>
  </w:style>
  <w:style w:type="character" w:customStyle="1" w:styleId="70">
    <w:name w:val="標題 7 字元"/>
    <w:basedOn w:val="a1"/>
    <w:link w:val="7"/>
    <w:uiPriority w:val="9"/>
    <w:semiHidden/>
    <w:rsid w:val="00487FE0"/>
    <w:rPr>
      <w:rFonts w:asciiTheme="majorHAnsi" w:eastAsiaTheme="majorEastAsia" w:hAnsiTheme="majorHAnsi" w:cstheme="majorBidi"/>
      <w:i/>
      <w:iCs/>
      <w:color w:val="A7B789" w:themeColor="accent2"/>
      <w:sz w:val="21"/>
    </w:rPr>
  </w:style>
  <w:style w:type="character" w:customStyle="1" w:styleId="80">
    <w:name w:val="標題 8 字元"/>
    <w:basedOn w:val="a1"/>
    <w:link w:val="8"/>
    <w:uiPriority w:val="9"/>
    <w:semiHidden/>
    <w:rsid w:val="00487FE0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標題 9 字元"/>
    <w:basedOn w:val="a1"/>
    <w:link w:val="9"/>
    <w:uiPriority w:val="9"/>
    <w:semiHidden/>
    <w:rsid w:val="00487FE0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styleId="a4">
    <w:name w:val="Strong"/>
    <w:basedOn w:val="a1"/>
    <w:uiPriority w:val="22"/>
    <w:qFormat/>
    <w:rsid w:val="00487FE0"/>
    <w:rPr>
      <w:b/>
      <w:bCs/>
    </w:rPr>
  </w:style>
  <w:style w:type="character" w:styleId="a5">
    <w:name w:val="Emphasis"/>
    <w:basedOn w:val="a1"/>
    <w:uiPriority w:val="20"/>
    <w:qFormat/>
    <w:rsid w:val="00487FE0"/>
    <w:rPr>
      <w:b/>
      <w:i/>
      <w:iCs/>
      <w:color w:val="6F6F74" w:themeColor="accent1"/>
    </w:rPr>
  </w:style>
  <w:style w:type="character" w:customStyle="1" w:styleId="IntenseReferenceChar">
    <w:name w:val="Intense Reference Char"/>
    <w:basedOn w:val="a1"/>
    <w:uiPriority w:val="32"/>
    <w:rsid w:val="00487FE0"/>
    <w:rPr>
      <w:rFonts w:cs="Times New Roman"/>
      <w:b/>
      <w:color w:val="000000"/>
      <w:szCs w:val="20"/>
      <w:u w:val="single"/>
    </w:rPr>
  </w:style>
  <w:style w:type="character" w:customStyle="1" w:styleId="SubtleReferenceChar">
    <w:name w:val="Subtle Reference Char"/>
    <w:basedOn w:val="a1"/>
    <w:uiPriority w:val="31"/>
    <w:rsid w:val="00487FE0"/>
    <w:rPr>
      <w:rFonts w:cs="Times New Roman"/>
      <w:color w:val="000000"/>
      <w:szCs w:val="20"/>
      <w:u w:val="single"/>
    </w:rPr>
  </w:style>
  <w:style w:type="character" w:customStyle="1" w:styleId="BookTitleChar">
    <w:name w:val="Book Title Char"/>
    <w:basedOn w:val="a1"/>
    <w:uiPriority w:val="33"/>
    <w:rsid w:val="00487FE0"/>
    <w:rPr>
      <w:rFonts w:asciiTheme="majorHAnsi" w:hAnsiTheme="majorHAnsi" w:cs="Times New Roman"/>
      <w:b/>
      <w:i/>
      <w:color w:val="000000"/>
      <w:szCs w:val="20"/>
    </w:rPr>
  </w:style>
  <w:style w:type="character" w:customStyle="1" w:styleId="IntenseEmphasisChar">
    <w:name w:val="Intense Emphasis Char"/>
    <w:basedOn w:val="a1"/>
    <w:uiPriority w:val="21"/>
    <w:rsid w:val="00487FE0"/>
    <w:rPr>
      <w:rFonts w:cs="Times New Roman"/>
      <w:b/>
      <w:i/>
      <w:color w:val="000000"/>
      <w:szCs w:val="20"/>
    </w:rPr>
  </w:style>
  <w:style w:type="character" w:customStyle="1" w:styleId="SubtleEmphasisChar">
    <w:name w:val="Subtle Emphasis Char"/>
    <w:basedOn w:val="a1"/>
    <w:uiPriority w:val="19"/>
    <w:rsid w:val="00487FE0"/>
    <w:rPr>
      <w:rFonts w:cs="Times New Roman"/>
      <w:i/>
      <w:color w:val="000000"/>
      <w:szCs w:val="20"/>
    </w:rPr>
  </w:style>
  <w:style w:type="paragraph" w:styleId="a6">
    <w:name w:val="Quote"/>
    <w:basedOn w:val="a0"/>
    <w:next w:val="a0"/>
    <w:link w:val="a7"/>
    <w:uiPriority w:val="29"/>
    <w:qFormat/>
    <w:rsid w:val="00487FE0"/>
    <w:pPr>
      <w:pBdr>
        <w:top w:val="single" w:sz="12" w:space="4" w:color="6F6F74" w:themeColor="accent1"/>
        <w:bottom w:val="double" w:sz="18" w:space="4" w:color="6F6F74" w:themeColor="accent1"/>
      </w:pBdr>
      <w:spacing w:line="420" w:lineRule="auto"/>
    </w:pPr>
    <w:rPr>
      <w:rFonts w:asciiTheme="majorHAnsi" w:hAnsiTheme="majorHAnsi"/>
      <w:caps/>
      <w:color w:val="6F6F74" w:themeColor="accent1"/>
      <w:spacing w:val="10"/>
      <w:lang w:bidi="hi-IN"/>
    </w:rPr>
  </w:style>
  <w:style w:type="character" w:customStyle="1" w:styleId="a7">
    <w:name w:val="引文 字元"/>
    <w:basedOn w:val="a1"/>
    <w:link w:val="a6"/>
    <w:uiPriority w:val="29"/>
    <w:rsid w:val="00487FE0"/>
    <w:rPr>
      <w:rFonts w:asciiTheme="majorHAnsi" w:hAnsiTheme="majorHAnsi"/>
      <w:caps/>
      <w:color w:val="6F6F74" w:themeColor="accent1"/>
      <w:spacing w:val="10"/>
      <w:lang w:bidi="hi-IN"/>
    </w:rPr>
  </w:style>
  <w:style w:type="paragraph" w:styleId="a8">
    <w:name w:val="Intense Quote"/>
    <w:basedOn w:val="a0"/>
    <w:next w:val="a0"/>
    <w:link w:val="a9"/>
    <w:uiPriority w:val="30"/>
    <w:qFormat/>
    <w:rsid w:val="00487FE0"/>
    <w:pPr>
      <w:pBdr>
        <w:top w:val="thickThinSmallGap" w:sz="48" w:space="8" w:color="6F6F74" w:themeColor="accent1"/>
        <w:left w:val="thickThinSmallGap" w:sz="48" w:space="8" w:color="6F6F74" w:themeColor="accent1"/>
        <w:bottom w:val="thinThickSmallGap" w:sz="48" w:space="8" w:color="6F6F74" w:themeColor="accent1"/>
        <w:right w:val="thinThickSmallGap" w:sz="48" w:space="8" w:color="6F6F74" w:themeColor="accent1"/>
      </w:pBdr>
      <w:shd w:val="clear" w:color="auto" w:fill="6F6F74" w:themeFill="accent1"/>
      <w:spacing w:before="120" w:line="360" w:lineRule="auto"/>
      <w:ind w:left="288" w:right="288"/>
      <w:jc w:val="center"/>
    </w:pPr>
    <w:rPr>
      <w:rFonts w:asciiTheme="majorHAnsi" w:eastAsiaTheme="majorEastAsia" w:hAnsiTheme="majorHAnsi"/>
      <w:caps/>
      <w:color w:val="FFFFFF" w:themeColor="background1"/>
      <w:spacing w:val="6"/>
      <w:lang w:bidi="hi-IN"/>
    </w:rPr>
  </w:style>
  <w:style w:type="table" w:styleId="aa">
    <w:name w:val="Table Grid"/>
    <w:basedOn w:val="a2"/>
    <w:uiPriority w:val="1"/>
    <w:rsid w:val="00487FE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header"/>
    <w:basedOn w:val="a0"/>
    <w:link w:val="ac"/>
    <w:uiPriority w:val="99"/>
    <w:unhideWhenUsed/>
    <w:rsid w:val="00487FE0"/>
    <w:pPr>
      <w:tabs>
        <w:tab w:val="center" w:pos="4320"/>
        <w:tab w:val="right" w:pos="8640"/>
      </w:tabs>
    </w:pPr>
  </w:style>
  <w:style w:type="character" w:customStyle="1" w:styleId="ac">
    <w:name w:val="頁首 字元"/>
    <w:basedOn w:val="a1"/>
    <w:link w:val="ab"/>
    <w:uiPriority w:val="99"/>
    <w:rsid w:val="00487FE0"/>
    <w:rPr>
      <w:rFonts w:cs="Times New Roman"/>
      <w:color w:val="000000"/>
      <w:szCs w:val="20"/>
      <w:lang w:eastAsia="ja-JP" w:bidi="he-IL"/>
    </w:rPr>
  </w:style>
  <w:style w:type="paragraph" w:styleId="ad">
    <w:name w:val="footer"/>
    <w:basedOn w:val="a0"/>
    <w:link w:val="ae"/>
    <w:uiPriority w:val="99"/>
    <w:unhideWhenUsed/>
    <w:rsid w:val="00487FE0"/>
    <w:pPr>
      <w:tabs>
        <w:tab w:val="center" w:pos="4320"/>
        <w:tab w:val="right" w:pos="8640"/>
      </w:tabs>
    </w:pPr>
  </w:style>
  <w:style w:type="character" w:customStyle="1" w:styleId="ae">
    <w:name w:val="頁尾 字元"/>
    <w:basedOn w:val="a1"/>
    <w:link w:val="ad"/>
    <w:uiPriority w:val="99"/>
    <w:rsid w:val="00487FE0"/>
    <w:rPr>
      <w:rFonts w:cs="Times New Roman"/>
      <w:color w:val="000000"/>
      <w:szCs w:val="20"/>
    </w:rPr>
  </w:style>
  <w:style w:type="paragraph" w:styleId="af">
    <w:name w:val="Balloon Text"/>
    <w:basedOn w:val="a0"/>
    <w:link w:val="af0"/>
    <w:uiPriority w:val="99"/>
    <w:semiHidden/>
    <w:unhideWhenUsed/>
    <w:rsid w:val="00487FE0"/>
    <w:rPr>
      <w:rFonts w:ascii="Tahoma" w:hAnsi="Tahoma" w:cs="Tahoma"/>
      <w:sz w:val="16"/>
      <w:szCs w:val="16"/>
    </w:rPr>
  </w:style>
  <w:style w:type="character" w:customStyle="1" w:styleId="af0">
    <w:name w:val="註解方塊文字 字元"/>
    <w:basedOn w:val="a1"/>
    <w:link w:val="af"/>
    <w:uiPriority w:val="99"/>
    <w:semiHidden/>
    <w:rsid w:val="00487FE0"/>
    <w:rPr>
      <w:rFonts w:ascii="Tahoma" w:hAnsi="Tahoma" w:cs="Tahoma"/>
      <w:color w:val="000000"/>
      <w:sz w:val="16"/>
      <w:szCs w:val="16"/>
    </w:rPr>
  </w:style>
  <w:style w:type="paragraph" w:styleId="af1">
    <w:name w:val="caption"/>
    <w:basedOn w:val="a0"/>
    <w:next w:val="a0"/>
    <w:uiPriority w:val="35"/>
    <w:unhideWhenUsed/>
    <w:qFormat/>
    <w:rsid w:val="00487FE0"/>
    <w:rPr>
      <w:b/>
      <w:bCs/>
      <w:color w:val="46464A" w:themeColor="text2"/>
      <w:sz w:val="18"/>
      <w:szCs w:val="18"/>
    </w:rPr>
  </w:style>
  <w:style w:type="paragraph" w:styleId="af2">
    <w:name w:val="No Spacing"/>
    <w:link w:val="af3"/>
    <w:uiPriority w:val="1"/>
    <w:qFormat/>
    <w:rsid w:val="00487FE0"/>
    <w:pPr>
      <w:spacing w:after="0" w:line="240" w:lineRule="auto"/>
    </w:pPr>
  </w:style>
  <w:style w:type="paragraph" w:styleId="af4">
    <w:name w:val="Block Text"/>
    <w:aliases w:val="Block Quote"/>
    <w:uiPriority w:val="40"/>
    <w:rsid w:val="00487FE0"/>
    <w:pPr>
      <w:pBdr>
        <w:top w:val="single" w:sz="2" w:space="10" w:color="A8A8AB" w:themeColor="accent1" w:themeTint="99"/>
        <w:bottom w:val="single" w:sz="24" w:space="10" w:color="A8A8AB" w:themeColor="accent1" w:themeTint="99"/>
      </w:pBdr>
      <w:spacing w:after="280" w:line="240" w:lineRule="auto"/>
      <w:ind w:left="1440" w:right="1440"/>
      <w:jc w:val="both"/>
    </w:pPr>
    <w:rPr>
      <w:rFonts w:eastAsia="Times New Roman" w:cs="Times New Roman"/>
      <w:color w:val="FFFFFF" w:themeColor="background1"/>
      <w:sz w:val="28"/>
      <w:szCs w:val="28"/>
      <w:lang w:eastAsia="ko-KR" w:bidi="hi-IN"/>
    </w:rPr>
  </w:style>
  <w:style w:type="paragraph" w:styleId="a">
    <w:name w:val="List Bullet"/>
    <w:basedOn w:val="a0"/>
    <w:uiPriority w:val="6"/>
    <w:unhideWhenUsed/>
    <w:rsid w:val="00487FE0"/>
    <w:pPr>
      <w:numPr>
        <w:numId w:val="16"/>
      </w:numPr>
      <w:contextualSpacing/>
    </w:pPr>
  </w:style>
  <w:style w:type="paragraph" w:styleId="2">
    <w:name w:val="List Bullet 2"/>
    <w:basedOn w:val="a0"/>
    <w:uiPriority w:val="6"/>
    <w:unhideWhenUsed/>
    <w:rsid w:val="00487FE0"/>
    <w:pPr>
      <w:numPr>
        <w:numId w:val="17"/>
      </w:numPr>
    </w:pPr>
  </w:style>
  <w:style w:type="paragraph" w:styleId="3">
    <w:name w:val="List Bullet 3"/>
    <w:basedOn w:val="a0"/>
    <w:uiPriority w:val="6"/>
    <w:unhideWhenUsed/>
    <w:rsid w:val="00487FE0"/>
    <w:pPr>
      <w:numPr>
        <w:numId w:val="18"/>
      </w:numPr>
    </w:pPr>
  </w:style>
  <w:style w:type="paragraph" w:styleId="4">
    <w:name w:val="List Bullet 4"/>
    <w:basedOn w:val="a0"/>
    <w:uiPriority w:val="6"/>
    <w:unhideWhenUsed/>
    <w:rsid w:val="00487FE0"/>
    <w:pPr>
      <w:numPr>
        <w:numId w:val="19"/>
      </w:numPr>
    </w:pPr>
  </w:style>
  <w:style w:type="paragraph" w:styleId="5">
    <w:name w:val="List Bullet 5"/>
    <w:basedOn w:val="a0"/>
    <w:uiPriority w:val="6"/>
    <w:unhideWhenUsed/>
    <w:rsid w:val="00487FE0"/>
    <w:pPr>
      <w:numPr>
        <w:numId w:val="20"/>
      </w:numPr>
    </w:pPr>
  </w:style>
  <w:style w:type="paragraph" w:styleId="11">
    <w:name w:val="toc 1"/>
    <w:basedOn w:val="a0"/>
    <w:next w:val="a0"/>
    <w:autoRedefine/>
    <w:uiPriority w:val="99"/>
    <w:semiHidden/>
    <w:unhideWhenUsed/>
    <w:rsid w:val="00487FE0"/>
    <w:pPr>
      <w:tabs>
        <w:tab w:val="right" w:leader="dot" w:pos="8630"/>
      </w:tabs>
      <w:spacing w:after="40"/>
    </w:pPr>
    <w:rPr>
      <w:smallCaps/>
      <w:noProof/>
      <w:color w:val="A7B789" w:themeColor="accent2"/>
    </w:rPr>
  </w:style>
  <w:style w:type="paragraph" w:styleId="22">
    <w:name w:val="toc 2"/>
    <w:basedOn w:val="a0"/>
    <w:next w:val="a0"/>
    <w:autoRedefine/>
    <w:uiPriority w:val="99"/>
    <w:semiHidden/>
    <w:unhideWhenUsed/>
    <w:rsid w:val="00487FE0"/>
    <w:pPr>
      <w:tabs>
        <w:tab w:val="right" w:leader="dot" w:pos="8630"/>
      </w:tabs>
      <w:spacing w:after="40"/>
      <w:ind w:left="216"/>
    </w:pPr>
    <w:rPr>
      <w:smallCaps/>
      <w:noProof/>
    </w:rPr>
  </w:style>
  <w:style w:type="paragraph" w:styleId="32">
    <w:name w:val="toc 3"/>
    <w:basedOn w:val="a0"/>
    <w:next w:val="a0"/>
    <w:autoRedefine/>
    <w:uiPriority w:val="99"/>
    <w:semiHidden/>
    <w:unhideWhenUsed/>
    <w:rsid w:val="00487FE0"/>
    <w:pPr>
      <w:tabs>
        <w:tab w:val="right" w:leader="dot" w:pos="8630"/>
      </w:tabs>
      <w:spacing w:after="40"/>
      <w:ind w:left="446"/>
    </w:pPr>
    <w:rPr>
      <w:smallCaps/>
      <w:noProof/>
    </w:rPr>
  </w:style>
  <w:style w:type="paragraph" w:styleId="42">
    <w:name w:val="toc 4"/>
    <w:basedOn w:val="a0"/>
    <w:next w:val="a0"/>
    <w:autoRedefine/>
    <w:uiPriority w:val="99"/>
    <w:semiHidden/>
    <w:unhideWhenUsed/>
    <w:rsid w:val="00487FE0"/>
    <w:pPr>
      <w:tabs>
        <w:tab w:val="right" w:leader="dot" w:pos="8630"/>
      </w:tabs>
      <w:spacing w:after="40"/>
      <w:ind w:left="662"/>
    </w:pPr>
    <w:rPr>
      <w:smallCaps/>
      <w:noProof/>
    </w:rPr>
  </w:style>
  <w:style w:type="paragraph" w:styleId="52">
    <w:name w:val="toc 5"/>
    <w:basedOn w:val="a0"/>
    <w:next w:val="a0"/>
    <w:autoRedefine/>
    <w:uiPriority w:val="99"/>
    <w:semiHidden/>
    <w:unhideWhenUsed/>
    <w:rsid w:val="00487FE0"/>
    <w:pPr>
      <w:tabs>
        <w:tab w:val="right" w:leader="dot" w:pos="8630"/>
      </w:tabs>
      <w:spacing w:after="40"/>
      <w:ind w:left="878"/>
    </w:pPr>
    <w:rPr>
      <w:smallCaps/>
      <w:noProof/>
    </w:rPr>
  </w:style>
  <w:style w:type="paragraph" w:styleId="61">
    <w:name w:val="toc 6"/>
    <w:basedOn w:val="a0"/>
    <w:next w:val="a0"/>
    <w:autoRedefine/>
    <w:uiPriority w:val="99"/>
    <w:semiHidden/>
    <w:unhideWhenUsed/>
    <w:rsid w:val="00487FE0"/>
    <w:pPr>
      <w:tabs>
        <w:tab w:val="right" w:leader="dot" w:pos="8630"/>
      </w:tabs>
      <w:spacing w:after="40"/>
      <w:ind w:left="1094"/>
    </w:pPr>
    <w:rPr>
      <w:smallCaps/>
      <w:noProof/>
    </w:rPr>
  </w:style>
  <w:style w:type="paragraph" w:styleId="71">
    <w:name w:val="toc 7"/>
    <w:basedOn w:val="a0"/>
    <w:next w:val="a0"/>
    <w:autoRedefine/>
    <w:uiPriority w:val="99"/>
    <w:semiHidden/>
    <w:unhideWhenUsed/>
    <w:rsid w:val="00487FE0"/>
    <w:pPr>
      <w:tabs>
        <w:tab w:val="right" w:leader="dot" w:pos="8630"/>
      </w:tabs>
      <w:spacing w:after="40"/>
      <w:ind w:left="1325"/>
    </w:pPr>
    <w:rPr>
      <w:smallCaps/>
      <w:noProof/>
    </w:rPr>
  </w:style>
  <w:style w:type="paragraph" w:styleId="81">
    <w:name w:val="toc 8"/>
    <w:basedOn w:val="a0"/>
    <w:next w:val="a0"/>
    <w:autoRedefine/>
    <w:uiPriority w:val="99"/>
    <w:semiHidden/>
    <w:unhideWhenUsed/>
    <w:rsid w:val="00487FE0"/>
    <w:pPr>
      <w:tabs>
        <w:tab w:val="right" w:leader="dot" w:pos="8630"/>
      </w:tabs>
      <w:spacing w:after="40"/>
      <w:ind w:left="1540"/>
    </w:pPr>
    <w:rPr>
      <w:smallCaps/>
      <w:noProof/>
    </w:rPr>
  </w:style>
  <w:style w:type="paragraph" w:styleId="91">
    <w:name w:val="toc 9"/>
    <w:basedOn w:val="a0"/>
    <w:next w:val="a0"/>
    <w:autoRedefine/>
    <w:uiPriority w:val="99"/>
    <w:semiHidden/>
    <w:unhideWhenUsed/>
    <w:rsid w:val="00487FE0"/>
    <w:pPr>
      <w:tabs>
        <w:tab w:val="right" w:leader="dot" w:pos="8630"/>
      </w:tabs>
      <w:spacing w:after="40"/>
      <w:ind w:left="1760"/>
    </w:pPr>
    <w:rPr>
      <w:smallCaps/>
      <w:noProof/>
    </w:rPr>
  </w:style>
  <w:style w:type="character" w:styleId="af5">
    <w:name w:val="Hyperlink"/>
    <w:basedOn w:val="a1"/>
    <w:uiPriority w:val="99"/>
    <w:semiHidden/>
    <w:unhideWhenUsed/>
    <w:rsid w:val="00487FE0"/>
    <w:rPr>
      <w:color w:val="000000"/>
      <w:u w:val="single"/>
    </w:rPr>
  </w:style>
  <w:style w:type="character" w:styleId="af6">
    <w:name w:val="Book Title"/>
    <w:basedOn w:val="a1"/>
    <w:uiPriority w:val="33"/>
    <w:qFormat/>
    <w:rsid w:val="00487FE0"/>
    <w:rPr>
      <w:b/>
      <w:bCs/>
      <w:caps w:val="0"/>
      <w:smallCaps/>
      <w:spacing w:val="10"/>
    </w:rPr>
  </w:style>
  <w:style w:type="character" w:styleId="af7">
    <w:name w:val="Intense Emphasis"/>
    <w:basedOn w:val="a1"/>
    <w:uiPriority w:val="21"/>
    <w:qFormat/>
    <w:rsid w:val="00487FE0"/>
    <w:rPr>
      <w:b/>
      <w:bCs/>
      <w:i/>
      <w:iCs/>
      <w:caps w:val="0"/>
      <w:smallCaps w:val="0"/>
      <w:color w:val="000000"/>
    </w:rPr>
  </w:style>
  <w:style w:type="character" w:styleId="af8">
    <w:name w:val="Intense Reference"/>
    <w:basedOn w:val="a1"/>
    <w:uiPriority w:val="32"/>
    <w:qFormat/>
    <w:rsid w:val="00487FE0"/>
    <w:rPr>
      <w:b/>
      <w:bCs/>
      <w:caps w:val="0"/>
      <w:smallCaps w:val="0"/>
      <w:color w:val="46464A" w:themeColor="text2"/>
      <w:spacing w:val="5"/>
      <w:u w:val="single"/>
    </w:rPr>
  </w:style>
  <w:style w:type="character" w:styleId="af9">
    <w:name w:val="Subtle Emphasis"/>
    <w:basedOn w:val="a1"/>
    <w:uiPriority w:val="19"/>
    <w:qFormat/>
    <w:rsid w:val="00487FE0"/>
    <w:rPr>
      <w:i/>
      <w:iCs/>
      <w:color w:val="595959" w:themeColor="text1" w:themeTint="A6"/>
    </w:rPr>
  </w:style>
  <w:style w:type="character" w:styleId="afa">
    <w:name w:val="Subtle Reference"/>
    <w:basedOn w:val="a1"/>
    <w:uiPriority w:val="31"/>
    <w:qFormat/>
    <w:rsid w:val="00487FE0"/>
    <w:rPr>
      <w:smallCaps/>
      <w:color w:val="000000"/>
      <w:u w:val="single"/>
    </w:rPr>
  </w:style>
  <w:style w:type="paragraph" w:styleId="afb">
    <w:name w:val="Closing"/>
    <w:basedOn w:val="a0"/>
    <w:link w:val="afc"/>
    <w:uiPriority w:val="5"/>
    <w:unhideWhenUsed/>
    <w:qFormat/>
    <w:rsid w:val="00487FE0"/>
    <w:pPr>
      <w:spacing w:before="480" w:after="960"/>
      <w:contextualSpacing/>
      <w:jc w:val="center"/>
    </w:pPr>
    <w:rPr>
      <w:b/>
      <w:i/>
      <w:color w:val="46464A" w:themeColor="text2"/>
    </w:rPr>
  </w:style>
  <w:style w:type="character" w:customStyle="1" w:styleId="afc">
    <w:name w:val="結語 字元"/>
    <w:basedOn w:val="a1"/>
    <w:link w:val="afb"/>
    <w:uiPriority w:val="5"/>
    <w:rsid w:val="00487FE0"/>
    <w:rPr>
      <w:b/>
      <w:i/>
      <w:color w:val="46464A" w:themeColor="text2"/>
      <w:sz w:val="24"/>
    </w:rPr>
  </w:style>
  <w:style w:type="paragraph" w:customStyle="1" w:styleId="RecipientAddress">
    <w:name w:val="Recipient Address"/>
    <w:basedOn w:val="af2"/>
    <w:uiPriority w:val="3"/>
    <w:qFormat/>
    <w:rsid w:val="00487FE0"/>
    <w:pPr>
      <w:spacing w:after="360"/>
      <w:contextualSpacing/>
      <w:jc w:val="center"/>
    </w:pPr>
  </w:style>
  <w:style w:type="paragraph" w:styleId="afd">
    <w:name w:val="Salutation"/>
    <w:basedOn w:val="af2"/>
    <w:next w:val="a0"/>
    <w:link w:val="afe"/>
    <w:uiPriority w:val="4"/>
    <w:unhideWhenUsed/>
    <w:qFormat/>
    <w:rsid w:val="00487FE0"/>
    <w:pPr>
      <w:spacing w:before="480" w:after="480"/>
      <w:contextualSpacing/>
      <w:jc w:val="center"/>
    </w:pPr>
    <w:rPr>
      <w:b/>
      <w:caps/>
      <w:color w:val="46464A" w:themeColor="text2"/>
      <w:spacing w:val="20"/>
      <w:sz w:val="24"/>
    </w:rPr>
  </w:style>
  <w:style w:type="character" w:customStyle="1" w:styleId="afe">
    <w:name w:val="問候 字元"/>
    <w:basedOn w:val="a1"/>
    <w:link w:val="afd"/>
    <w:uiPriority w:val="4"/>
    <w:rsid w:val="00487FE0"/>
    <w:rPr>
      <w:b/>
      <w:caps/>
      <w:color w:val="46464A" w:themeColor="text2"/>
      <w:spacing w:val="20"/>
      <w:sz w:val="24"/>
    </w:rPr>
  </w:style>
  <w:style w:type="paragraph" w:customStyle="1" w:styleId="SenderAddress">
    <w:name w:val="Sender Address"/>
    <w:basedOn w:val="af2"/>
    <w:uiPriority w:val="2"/>
    <w:qFormat/>
    <w:rsid w:val="00487FE0"/>
    <w:pPr>
      <w:contextualSpacing/>
      <w:jc w:val="center"/>
    </w:pPr>
    <w:rPr>
      <w:sz w:val="24"/>
      <w:szCs w:val="24"/>
    </w:rPr>
  </w:style>
  <w:style w:type="paragraph" w:styleId="aff">
    <w:name w:val="Subtitle"/>
    <w:basedOn w:val="a0"/>
    <w:next w:val="a0"/>
    <w:link w:val="aff0"/>
    <w:uiPriority w:val="11"/>
    <w:qFormat/>
    <w:rsid w:val="00487FE0"/>
    <w:pPr>
      <w:numPr>
        <w:ilvl w:val="1"/>
      </w:numPr>
      <w:jc w:val="center"/>
    </w:pPr>
    <w:rPr>
      <w:rFonts w:eastAsiaTheme="majorEastAsia" w:cstheme="majorBidi"/>
      <w:iCs/>
      <w:color w:val="000000" w:themeColor="text1"/>
      <w:spacing w:val="15"/>
      <w:sz w:val="28"/>
      <w:szCs w:val="24"/>
    </w:rPr>
  </w:style>
  <w:style w:type="character" w:customStyle="1" w:styleId="aff0">
    <w:name w:val="副標題 字元"/>
    <w:basedOn w:val="a1"/>
    <w:link w:val="aff"/>
    <w:uiPriority w:val="11"/>
    <w:rsid w:val="00487FE0"/>
    <w:rPr>
      <w:rFonts w:eastAsiaTheme="majorEastAsia" w:cstheme="majorBidi"/>
      <w:iCs/>
      <w:color w:val="000000" w:themeColor="text1"/>
      <w:spacing w:val="15"/>
      <w:sz w:val="28"/>
      <w:szCs w:val="24"/>
    </w:rPr>
  </w:style>
  <w:style w:type="paragraph" w:styleId="aff1">
    <w:name w:val="Title"/>
    <w:basedOn w:val="a0"/>
    <w:next w:val="a0"/>
    <w:link w:val="aff2"/>
    <w:uiPriority w:val="10"/>
    <w:qFormat/>
    <w:rsid w:val="00487FE0"/>
    <w:pPr>
      <w:contextualSpacing/>
      <w:jc w:val="center"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</w:rPr>
  </w:style>
  <w:style w:type="character" w:customStyle="1" w:styleId="aff2">
    <w:name w:val="標題 字元"/>
    <w:basedOn w:val="a1"/>
    <w:link w:val="aff1"/>
    <w:uiPriority w:val="10"/>
    <w:rsid w:val="00487FE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</w:rPr>
  </w:style>
  <w:style w:type="paragraph" w:styleId="aff3">
    <w:name w:val="Date"/>
    <w:basedOn w:val="a0"/>
    <w:next w:val="a0"/>
    <w:link w:val="aff4"/>
    <w:uiPriority w:val="99"/>
    <w:semiHidden/>
    <w:unhideWhenUsed/>
    <w:rsid w:val="00487FE0"/>
  </w:style>
  <w:style w:type="character" w:customStyle="1" w:styleId="aff4">
    <w:name w:val="日期 字元"/>
    <w:basedOn w:val="a1"/>
    <w:link w:val="aff3"/>
    <w:uiPriority w:val="99"/>
    <w:semiHidden/>
    <w:rsid w:val="00487FE0"/>
    <w:rPr>
      <w:rFonts w:cs="Times New Roman"/>
      <w:color w:val="000000"/>
      <w:szCs w:val="20"/>
      <w:lang w:eastAsia="ja-JP" w:bidi="he-IL"/>
    </w:rPr>
  </w:style>
  <w:style w:type="character" w:styleId="aff5">
    <w:name w:val="Placeholder Text"/>
    <w:basedOn w:val="a1"/>
    <w:uiPriority w:val="99"/>
    <w:unhideWhenUsed/>
    <w:rsid w:val="00487FE0"/>
    <w:rPr>
      <w:color w:val="808080"/>
    </w:rPr>
  </w:style>
  <w:style w:type="paragraph" w:styleId="aff6">
    <w:name w:val="Signature"/>
    <w:basedOn w:val="a0"/>
    <w:link w:val="aff7"/>
    <w:uiPriority w:val="99"/>
    <w:unhideWhenUsed/>
    <w:qFormat/>
    <w:rsid w:val="00487FE0"/>
    <w:pPr>
      <w:contextualSpacing/>
      <w:jc w:val="center"/>
    </w:pPr>
  </w:style>
  <w:style w:type="character" w:customStyle="1" w:styleId="aff7">
    <w:name w:val="簽名 字元"/>
    <w:basedOn w:val="a1"/>
    <w:link w:val="aff6"/>
    <w:uiPriority w:val="99"/>
    <w:rsid w:val="00487FE0"/>
  </w:style>
  <w:style w:type="table" w:customStyle="1" w:styleId="Style6">
    <w:name w:val="Style 6"/>
    <w:basedOn w:val="a2"/>
    <w:uiPriority w:val="26"/>
    <w:rsid w:val="00487FE0"/>
    <w:pPr>
      <w:spacing w:after="0" w:line="240" w:lineRule="auto"/>
    </w:pPr>
    <w:rPr>
      <w:rFonts w:eastAsia="Times New Roman" w:cs="Times New Roman"/>
      <w:color w:val="000000" w:themeColor="text1"/>
    </w:rPr>
    <w:tblPr>
      <w:tblBorders>
        <w:top w:val="single" w:sz="4" w:space="0" w:color="6F6F74" w:themeColor="accent1"/>
        <w:left w:val="single" w:sz="4" w:space="0" w:color="6F6F74" w:themeColor="accent1"/>
        <w:bottom w:val="single" w:sz="4" w:space="0" w:color="6F6F74" w:themeColor="accent1"/>
        <w:right w:val="single" w:sz="4" w:space="0" w:color="6F6F7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2E3" w:themeFill="accent1" w:themeFillTint="33"/>
    </w:tcPr>
    <w:tblStylePr w:type="firstRow">
      <w:rPr>
        <w:b/>
        <w:bCs/>
        <w:color w:val="46464A" w:themeColor="text2"/>
      </w:rPr>
      <w:tblPr/>
      <w:tcPr>
        <w:shd w:val="clear" w:color="auto" w:fill="F0F0F1" w:themeFill="accent1" w:themeFillTint="19"/>
      </w:tcPr>
    </w:tblStylePr>
    <w:tblStylePr w:type="lastRow">
      <w:rPr>
        <w:b/>
        <w:bCs/>
        <w:color w:val="FFFFFF" w:themeColor="background1"/>
      </w:rPr>
      <w:tblPr/>
      <w:tcPr>
        <w:shd w:val="clear" w:color="auto" w:fill="6F6F74" w:themeFill="accent1"/>
      </w:tcPr>
    </w:tblStylePr>
    <w:tblStylePr w:type="firstCol">
      <w:rPr>
        <w:b/>
        <w:bCs/>
        <w:color w:val="46464A" w:themeColor="text2"/>
      </w:rPr>
    </w:tblStylePr>
    <w:tblStylePr w:type="lastCol">
      <w:rPr>
        <w:color w:val="000000" w:themeColor="text1"/>
      </w:rPr>
    </w:tblStylePr>
  </w:style>
  <w:style w:type="paragraph" w:customStyle="1" w:styleId="DateText">
    <w:name w:val="Date Text"/>
    <w:basedOn w:val="a0"/>
    <w:uiPriority w:val="35"/>
    <w:rsid w:val="00487FE0"/>
    <w:pPr>
      <w:spacing w:before="720"/>
      <w:contextualSpacing/>
    </w:pPr>
  </w:style>
  <w:style w:type="character" w:customStyle="1" w:styleId="af3">
    <w:name w:val="無間距 字元"/>
    <w:basedOn w:val="a1"/>
    <w:link w:val="af2"/>
    <w:uiPriority w:val="1"/>
    <w:rsid w:val="00487FE0"/>
  </w:style>
  <w:style w:type="paragraph" w:styleId="aff8">
    <w:name w:val="List Paragraph"/>
    <w:basedOn w:val="a0"/>
    <w:uiPriority w:val="34"/>
    <w:qFormat/>
    <w:rsid w:val="00487FE0"/>
    <w:pPr>
      <w:spacing w:after="160"/>
      <w:ind w:left="1008" w:hanging="288"/>
      <w:contextualSpacing/>
    </w:pPr>
    <w:rPr>
      <w:rFonts w:eastAsiaTheme="minorHAnsi"/>
      <w:sz w:val="21"/>
    </w:rPr>
  </w:style>
  <w:style w:type="character" w:customStyle="1" w:styleId="a9">
    <w:name w:val="鮮明引文 字元"/>
    <w:basedOn w:val="a1"/>
    <w:link w:val="a8"/>
    <w:uiPriority w:val="30"/>
    <w:rsid w:val="00487FE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:lang w:bidi="hi-IN"/>
    </w:rPr>
  </w:style>
  <w:style w:type="paragraph" w:styleId="aff9">
    <w:name w:val="TOC Heading"/>
    <w:basedOn w:val="1"/>
    <w:next w:val="a0"/>
    <w:uiPriority w:val="39"/>
    <w:semiHidden/>
    <w:unhideWhenUsed/>
    <w:qFormat/>
    <w:rsid w:val="00487FE0"/>
    <w:pPr>
      <w:spacing w:before="480" w:line="300" w:lineRule="auto"/>
      <w:jc w:val="both"/>
      <w:outlineLvl w:val="9"/>
    </w:pPr>
    <w:rPr>
      <w:b/>
      <w:bCs/>
      <w:caps w:val="0"/>
      <w:color w:val="6F6F74" w:themeColor="accent1"/>
      <w:spacing w:val="0"/>
      <w:sz w:val="28"/>
      <w:szCs w:val="2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.use-PC\AppData\Roaming\Microsoft\Templates\BlackTie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582BA5D2B6F40E7A52286E1200EDE69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1DB5FCE0-FB63-4708-B2C0-E0CBDEA164EE}"/>
      </w:docPartPr>
      <w:docPartBody>
        <w:p w:rsidR="00D85CB5" w:rsidRDefault="00476D3F">
          <w:pPr>
            <w:pStyle w:val="3582BA5D2B6F40E7A52286E1200EDE69"/>
          </w:pPr>
          <w:r>
            <w:rPr>
              <w:color w:val="1F497D" w:themeColor="text2"/>
            </w:rPr>
            <w:t>[</w:t>
          </w:r>
          <w:r w:rsidRPr="000C77C4">
            <w:rPr>
              <w:rFonts w:ascii="新細明體" w:eastAsia="新細明體" w:hAnsi="新細明體" w:hint="eastAsia"/>
              <w:color w:val="1F497D" w:themeColor="text2"/>
            </w:rPr>
            <w:t>挑選日期</w:t>
          </w:r>
          <w:r>
            <w:rPr>
              <w:color w:val="1F497D" w:themeColor="text2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仿宋">
    <w:altName w:val="SimSun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D3F"/>
    <w:rsid w:val="001B026C"/>
    <w:rsid w:val="00295C88"/>
    <w:rsid w:val="00476D3F"/>
    <w:rsid w:val="00875B85"/>
    <w:rsid w:val="008E1F38"/>
    <w:rsid w:val="009D4D2D"/>
    <w:rsid w:val="00D85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2D16FA684E54AE18425535F7A93F5B7">
    <w:name w:val="72D16FA684E54AE18425535F7A93F5B7"/>
    <w:pPr>
      <w:widowControl w:val="0"/>
    </w:pPr>
  </w:style>
  <w:style w:type="paragraph" w:customStyle="1" w:styleId="829B5A933B354EF7A9A4D544C3DD7784">
    <w:name w:val="829B5A933B354EF7A9A4D544C3DD7784"/>
    <w:pPr>
      <w:widowControl w:val="0"/>
    </w:pPr>
  </w:style>
  <w:style w:type="paragraph" w:customStyle="1" w:styleId="6B15D2A697C8449B8F65D3C31367F120">
    <w:name w:val="6B15D2A697C8449B8F65D3C31367F120"/>
    <w:pPr>
      <w:widowControl w:val="0"/>
    </w:pPr>
  </w:style>
  <w:style w:type="paragraph" w:customStyle="1" w:styleId="EF02D8DDE9B04E0A871A2E35DCFE301A">
    <w:name w:val="EF02D8DDE9B04E0A871A2E35DCFE301A"/>
    <w:pPr>
      <w:widowControl w:val="0"/>
    </w:pPr>
  </w:style>
  <w:style w:type="paragraph" w:customStyle="1" w:styleId="6B671D42327549E199200DB42D15AD5D">
    <w:name w:val="6B671D42327549E199200DB42D15AD5D"/>
    <w:pPr>
      <w:widowControl w:val="0"/>
    </w:pPr>
  </w:style>
  <w:style w:type="paragraph" w:customStyle="1" w:styleId="6716FFEB2DB844ACA335D422D5456ECC">
    <w:name w:val="6716FFEB2DB844ACA335D422D5456ECC"/>
    <w:pPr>
      <w:widowControl w:val="0"/>
    </w:pPr>
  </w:style>
  <w:style w:type="character" w:styleId="a3">
    <w:name w:val="Placeholder Text"/>
    <w:basedOn w:val="a0"/>
    <w:uiPriority w:val="99"/>
    <w:unhideWhenUsed/>
    <w:rPr>
      <w:color w:val="808080"/>
    </w:rPr>
  </w:style>
  <w:style w:type="paragraph" w:customStyle="1" w:styleId="0FE9D3E10AF749F6ACF82730C346379C">
    <w:name w:val="0FE9D3E10AF749F6ACF82730C346379C"/>
    <w:pPr>
      <w:widowControl w:val="0"/>
    </w:pPr>
  </w:style>
  <w:style w:type="paragraph" w:customStyle="1" w:styleId="18B7BA04246D40C79B76E16E4831EAF7">
    <w:name w:val="18B7BA04246D40C79B76E16E4831EAF7"/>
    <w:pPr>
      <w:widowControl w:val="0"/>
    </w:pPr>
  </w:style>
  <w:style w:type="paragraph" w:customStyle="1" w:styleId="4D7B32B0BCC34B6FB27EF115798CF044">
    <w:name w:val="4D7B32B0BCC34B6FB27EF115798CF044"/>
    <w:pPr>
      <w:widowControl w:val="0"/>
    </w:pPr>
  </w:style>
  <w:style w:type="paragraph" w:customStyle="1" w:styleId="B17DB58EF04743D6A48245AECFCAD162">
    <w:name w:val="B17DB58EF04743D6A48245AECFCAD162"/>
    <w:pPr>
      <w:widowControl w:val="0"/>
    </w:pPr>
  </w:style>
  <w:style w:type="paragraph" w:customStyle="1" w:styleId="9952166F3F0C44AE8FE2DDF2E8D2AE42">
    <w:name w:val="9952166F3F0C44AE8FE2DDF2E8D2AE42"/>
    <w:pPr>
      <w:widowControl w:val="0"/>
    </w:pPr>
  </w:style>
  <w:style w:type="paragraph" w:customStyle="1" w:styleId="3582BA5D2B6F40E7A52286E1200EDE69">
    <w:name w:val="3582BA5D2B6F40E7A52286E1200EDE69"/>
    <w:pPr>
      <w:widowControl w:val="0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2D16FA684E54AE18425535F7A93F5B7">
    <w:name w:val="72D16FA684E54AE18425535F7A93F5B7"/>
    <w:pPr>
      <w:widowControl w:val="0"/>
    </w:pPr>
  </w:style>
  <w:style w:type="paragraph" w:customStyle="1" w:styleId="829B5A933B354EF7A9A4D544C3DD7784">
    <w:name w:val="829B5A933B354EF7A9A4D544C3DD7784"/>
    <w:pPr>
      <w:widowControl w:val="0"/>
    </w:pPr>
  </w:style>
  <w:style w:type="paragraph" w:customStyle="1" w:styleId="6B15D2A697C8449B8F65D3C31367F120">
    <w:name w:val="6B15D2A697C8449B8F65D3C31367F120"/>
    <w:pPr>
      <w:widowControl w:val="0"/>
    </w:pPr>
  </w:style>
  <w:style w:type="paragraph" w:customStyle="1" w:styleId="EF02D8DDE9B04E0A871A2E35DCFE301A">
    <w:name w:val="EF02D8DDE9B04E0A871A2E35DCFE301A"/>
    <w:pPr>
      <w:widowControl w:val="0"/>
    </w:pPr>
  </w:style>
  <w:style w:type="paragraph" w:customStyle="1" w:styleId="6B671D42327549E199200DB42D15AD5D">
    <w:name w:val="6B671D42327549E199200DB42D15AD5D"/>
    <w:pPr>
      <w:widowControl w:val="0"/>
    </w:pPr>
  </w:style>
  <w:style w:type="paragraph" w:customStyle="1" w:styleId="6716FFEB2DB844ACA335D422D5456ECC">
    <w:name w:val="6716FFEB2DB844ACA335D422D5456ECC"/>
    <w:pPr>
      <w:widowControl w:val="0"/>
    </w:pPr>
  </w:style>
  <w:style w:type="character" w:styleId="a3">
    <w:name w:val="Placeholder Text"/>
    <w:basedOn w:val="a0"/>
    <w:uiPriority w:val="99"/>
    <w:unhideWhenUsed/>
    <w:rPr>
      <w:color w:val="808080"/>
    </w:rPr>
  </w:style>
  <w:style w:type="paragraph" w:customStyle="1" w:styleId="0FE9D3E10AF749F6ACF82730C346379C">
    <w:name w:val="0FE9D3E10AF749F6ACF82730C346379C"/>
    <w:pPr>
      <w:widowControl w:val="0"/>
    </w:pPr>
  </w:style>
  <w:style w:type="paragraph" w:customStyle="1" w:styleId="18B7BA04246D40C79B76E16E4831EAF7">
    <w:name w:val="18B7BA04246D40C79B76E16E4831EAF7"/>
    <w:pPr>
      <w:widowControl w:val="0"/>
    </w:pPr>
  </w:style>
  <w:style w:type="paragraph" w:customStyle="1" w:styleId="4D7B32B0BCC34B6FB27EF115798CF044">
    <w:name w:val="4D7B32B0BCC34B6FB27EF115798CF044"/>
    <w:pPr>
      <w:widowControl w:val="0"/>
    </w:pPr>
  </w:style>
  <w:style w:type="paragraph" w:customStyle="1" w:styleId="B17DB58EF04743D6A48245AECFCAD162">
    <w:name w:val="B17DB58EF04743D6A48245AECFCAD162"/>
    <w:pPr>
      <w:widowControl w:val="0"/>
    </w:pPr>
  </w:style>
  <w:style w:type="paragraph" w:customStyle="1" w:styleId="9952166F3F0C44AE8FE2DDF2E8D2AE42">
    <w:name w:val="9952166F3F0C44AE8FE2DDF2E8D2AE42"/>
    <w:pPr>
      <w:widowControl w:val="0"/>
    </w:pPr>
  </w:style>
  <w:style w:type="paragraph" w:customStyle="1" w:styleId="3582BA5D2B6F40E7A52286E1200EDE69">
    <w:name w:val="3582BA5D2B6F40E7A52286E1200EDE69"/>
    <w:pPr>
      <w:widowControl w:val="0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BlackTie">
  <a:themeElements>
    <a:clrScheme name="BlackTie">
      <a:dk1>
        <a:srgbClr val="000000"/>
      </a:dk1>
      <a:lt1>
        <a:srgbClr val="FFFFFF"/>
      </a:lt1>
      <a:dk2>
        <a:srgbClr val="46464A"/>
      </a:dk2>
      <a:lt2>
        <a:srgbClr val="E3DCCF"/>
      </a:lt2>
      <a:accent1>
        <a:srgbClr val="6F6F74"/>
      </a:accent1>
      <a:accent2>
        <a:srgbClr val="A7B789"/>
      </a:accent2>
      <a:accent3>
        <a:srgbClr val="BEAE98"/>
      </a:accent3>
      <a:accent4>
        <a:srgbClr val="92A9B9"/>
      </a:accent4>
      <a:accent5>
        <a:srgbClr val="9C8265"/>
      </a:accent5>
      <a:accent6>
        <a:srgbClr val="8D6974"/>
      </a:accent6>
      <a:hlink>
        <a:srgbClr val="67AABF"/>
      </a:hlink>
      <a:folHlink>
        <a:srgbClr val="B1B5AB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20000"/>
              </a:schemeClr>
            </a:duotone>
          </a:blip>
          <a:stretch/>
        </a:blip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30000"/>
                <a:satMod val="255000"/>
              </a:schemeClr>
            </a:gs>
          </a:gsLst>
          <a:path path="circle">
            <a:fillToRect l="50000" t="-80000" r="50000" b="18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3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/>
</outs:outSpaceData>
</file>

<file path=customXml/item4.xml><?xml version="1.0" encoding="utf-8"?>
<b:Sources xmlns:b="http://schemas.openxmlformats.org/officeDocument/2006/bibliography"/>
</file>

<file path=customXml/itemProps1.xml><?xml version="1.0" encoding="utf-8"?>
<ds:datastoreItem xmlns:ds="http://schemas.openxmlformats.org/officeDocument/2006/customXml" ds:itemID="{2F223C02-F44D-4449-9007-2279849E7E8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A90BD7C-A107-473D-9CEC-88442B1DCEDA}">
  <ds:schemaRefs>
    <ds:schemaRef ds:uri="http://schemas.microsoft.com/office/2006/coverPageProps"/>
  </ds:schemaRefs>
</ds:datastoreItem>
</file>

<file path=customXml/itemProps3.xml><?xml version="1.0" encoding="utf-8"?>
<ds:datastoreItem xmlns:ds="http://schemas.openxmlformats.org/officeDocument/2006/customXml" ds:itemID="{5472DDDD-EF00-4AE5-AFBA-4A4AE8527F10}">
  <ds:schemaRefs>
    <ds:schemaRef ds:uri="http://schemas.microsoft.com/office/2009/outspace/metadata"/>
  </ds:schemaRefs>
</ds:datastoreItem>
</file>

<file path=customXml/itemProps4.xml><?xml version="1.0" encoding="utf-8"?>
<ds:datastoreItem xmlns:ds="http://schemas.openxmlformats.org/officeDocument/2006/customXml" ds:itemID="{B5CD0616-24D0-4570-B011-E9552B887D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BlackTieLetter</Template>
  <TotalTime>0</TotalTime>
  <Pages>1</Pages>
  <Words>0</Words>
  <Characters>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User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龔珮華</cp:lastModifiedBy>
  <cp:revision>2</cp:revision>
  <cp:lastPrinted>2013-05-20T06:21:00Z</cp:lastPrinted>
  <dcterms:created xsi:type="dcterms:W3CDTF">2016-09-13T03:15:00Z</dcterms:created>
  <dcterms:modified xsi:type="dcterms:W3CDTF">2016-09-13T03:15:00Z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TC018408469991</vt:lpwstr>
  </property>
</Properties>
</file>